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7C452" w14:textId="4A75987B" w:rsidR="00B96F45" w:rsidRDefault="00544825">
      <w:pPr>
        <w:pStyle w:val="Heading1"/>
        <w:spacing w:before="107" w:line="268" w:lineRule="auto"/>
        <w:ind w:left="102" w:right="38" w:firstLine="2"/>
        <w:rPr>
          <w:sz w:val="26"/>
          <w:szCs w:val="26"/>
        </w:rPr>
      </w:pPr>
      <w:r>
        <w:rPr>
          <w:sz w:val="26"/>
          <w:szCs w:val="26"/>
        </w:rPr>
        <w:t>CỘNG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HÒA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XÃ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HỘI CHỦ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NGHĨA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VIỆT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NAM</w:t>
      </w:r>
    </w:p>
    <w:p w14:paraId="4F0331A4" w14:textId="77777777" w:rsidR="00B96F45" w:rsidRDefault="00544825">
      <w:pPr>
        <w:spacing w:before="38"/>
        <w:ind w:left="88" w:right="203"/>
        <w:jc w:val="center"/>
        <w:rPr>
          <w:sz w:val="26"/>
          <w:szCs w:val="26"/>
        </w:rPr>
      </w:pPr>
      <w:r>
        <w:rPr>
          <w:b/>
          <w:sz w:val="26"/>
          <w:szCs w:val="26"/>
        </w:rPr>
        <w:t>Độc lập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-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Tự do</w:t>
      </w:r>
      <w:r>
        <w:rPr>
          <w:b/>
          <w:spacing w:val="-1"/>
          <w:sz w:val="26"/>
          <w:szCs w:val="26"/>
        </w:rPr>
        <w:t xml:space="preserve"> </w:t>
      </w:r>
      <w:r>
        <w:rPr>
          <w:b/>
          <w:sz w:val="26"/>
          <w:szCs w:val="26"/>
        </w:rPr>
        <w:t>-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Hạnh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phúc</w:t>
      </w:r>
    </w:p>
    <w:p w14:paraId="6B725184" w14:textId="77777777" w:rsidR="000C66CF" w:rsidRDefault="000C66CF">
      <w:pPr>
        <w:ind w:left="5040" w:firstLine="720"/>
        <w:rPr>
          <w:i/>
          <w:sz w:val="26"/>
          <w:szCs w:val="26"/>
          <w:lang w:val="en-US"/>
        </w:rPr>
      </w:pPr>
    </w:p>
    <w:p w14:paraId="48942EBA" w14:textId="69178DE0" w:rsidR="00B96F45" w:rsidRPr="006371CD" w:rsidRDefault="001B4C0F" w:rsidP="001B4C0F">
      <w:pPr>
        <w:ind w:left="5040"/>
        <w:rPr>
          <w:i/>
          <w:sz w:val="26"/>
          <w:szCs w:val="26"/>
          <w:lang w:val="en-US"/>
        </w:rPr>
      </w:pPr>
      <w:r>
        <w:rPr>
          <w:i/>
          <w:sz w:val="26"/>
          <w:szCs w:val="26"/>
          <w:lang w:val="en-US"/>
        </w:rPr>
        <w:t xml:space="preserve">     </w:t>
      </w:r>
      <w:r w:rsidRPr="000C66CF">
        <w:rPr>
          <w:i/>
          <w:sz w:val="26"/>
          <w:szCs w:val="26"/>
        </w:rPr>
        <w:t>T</w:t>
      </w:r>
      <w:r>
        <w:rPr>
          <w:i/>
          <w:sz w:val="26"/>
          <w:szCs w:val="26"/>
          <w:lang w:val="en-US"/>
        </w:rPr>
        <w:t xml:space="preserve">p. </w:t>
      </w:r>
      <w:r w:rsidRPr="000C66CF">
        <w:rPr>
          <w:i/>
          <w:sz w:val="26"/>
          <w:szCs w:val="26"/>
        </w:rPr>
        <w:t>H</w:t>
      </w:r>
      <w:r>
        <w:rPr>
          <w:i/>
          <w:sz w:val="26"/>
          <w:szCs w:val="26"/>
          <w:lang w:val="en-US"/>
        </w:rPr>
        <w:t xml:space="preserve">ồ </w:t>
      </w:r>
      <w:r w:rsidRPr="000C66CF">
        <w:rPr>
          <w:i/>
          <w:sz w:val="26"/>
          <w:szCs w:val="26"/>
        </w:rPr>
        <w:t>C</w:t>
      </w:r>
      <w:r>
        <w:rPr>
          <w:i/>
          <w:sz w:val="26"/>
          <w:szCs w:val="26"/>
          <w:lang w:val="en-US"/>
        </w:rPr>
        <w:t xml:space="preserve">hí </w:t>
      </w:r>
      <w:r w:rsidRPr="000C66CF">
        <w:rPr>
          <w:i/>
          <w:sz w:val="26"/>
          <w:szCs w:val="26"/>
        </w:rPr>
        <w:t>M</w:t>
      </w:r>
      <w:r>
        <w:rPr>
          <w:i/>
          <w:sz w:val="26"/>
          <w:szCs w:val="26"/>
          <w:lang w:val="en-US"/>
        </w:rPr>
        <w:t>inh</w:t>
      </w:r>
      <w:r>
        <w:rPr>
          <w:i/>
          <w:sz w:val="26"/>
          <w:szCs w:val="26"/>
        </w:rPr>
        <w:t>,</w:t>
      </w:r>
      <w:r>
        <w:rPr>
          <w:i/>
          <w:spacing w:val="1"/>
          <w:sz w:val="26"/>
          <w:szCs w:val="26"/>
        </w:rPr>
        <w:t xml:space="preserve"> </w:t>
      </w:r>
      <w:r>
        <w:rPr>
          <w:i/>
          <w:sz w:val="26"/>
          <w:szCs w:val="26"/>
        </w:rPr>
        <w:t xml:space="preserve">ngày </w:t>
      </w:r>
      <w:r w:rsidR="00681987">
        <w:rPr>
          <w:i/>
          <w:sz w:val="26"/>
          <w:szCs w:val="26"/>
        </w:rPr>
        <w:t>1</w:t>
      </w:r>
      <w:r w:rsidR="007F4F83">
        <w:rPr>
          <w:i/>
          <w:sz w:val="26"/>
          <w:szCs w:val="26"/>
          <w:lang w:val="en-US"/>
        </w:rPr>
        <w:t>7</w:t>
      </w:r>
      <w:r>
        <w:rPr>
          <w:i/>
          <w:sz w:val="26"/>
          <w:szCs w:val="26"/>
        </w:rPr>
        <w:t xml:space="preserve"> tháng</w:t>
      </w:r>
      <w:r>
        <w:rPr>
          <w:i/>
          <w:spacing w:val="-1"/>
          <w:sz w:val="26"/>
          <w:szCs w:val="26"/>
        </w:rPr>
        <w:t xml:space="preserve"> </w:t>
      </w:r>
      <w:r w:rsidR="006371CD">
        <w:rPr>
          <w:i/>
          <w:spacing w:val="-1"/>
          <w:sz w:val="26"/>
          <w:szCs w:val="26"/>
          <w:lang w:val="en-US"/>
        </w:rPr>
        <w:t>3</w:t>
      </w:r>
      <w:r>
        <w:rPr>
          <w:i/>
          <w:spacing w:val="-1"/>
          <w:sz w:val="26"/>
          <w:szCs w:val="26"/>
        </w:rPr>
        <w:t xml:space="preserve"> </w:t>
      </w:r>
      <w:r>
        <w:rPr>
          <w:i/>
          <w:sz w:val="26"/>
          <w:szCs w:val="26"/>
        </w:rPr>
        <w:t>năm 20</w:t>
      </w:r>
      <w:r w:rsidRPr="000C66CF">
        <w:rPr>
          <w:i/>
          <w:sz w:val="26"/>
          <w:szCs w:val="26"/>
        </w:rPr>
        <w:t>2</w:t>
      </w:r>
      <w:r w:rsidR="006371CD">
        <w:rPr>
          <w:i/>
          <w:sz w:val="26"/>
          <w:szCs w:val="26"/>
          <w:lang w:val="en-US"/>
        </w:rPr>
        <w:t>6</w:t>
      </w:r>
    </w:p>
    <w:p w14:paraId="77D180B7" w14:textId="77777777" w:rsidR="00B96F45" w:rsidRPr="00472FE6" w:rsidRDefault="00B96F45">
      <w:pPr>
        <w:pStyle w:val="Heading1"/>
        <w:spacing w:before="30"/>
        <w:ind w:right="1480" w:firstLine="2157"/>
        <w:jc w:val="both"/>
        <w:rPr>
          <w:sz w:val="14"/>
          <w:szCs w:val="14"/>
          <w:lang w:val="en-US"/>
        </w:rPr>
      </w:pPr>
    </w:p>
    <w:p w14:paraId="76C31472" w14:textId="77777777" w:rsidR="00474144" w:rsidRPr="00474144" w:rsidRDefault="00474144">
      <w:pPr>
        <w:pStyle w:val="Heading1"/>
        <w:spacing w:before="30"/>
        <w:ind w:right="1480" w:firstLine="2157"/>
        <w:jc w:val="both"/>
        <w:rPr>
          <w:sz w:val="26"/>
          <w:szCs w:val="26"/>
          <w:lang w:val="en-US"/>
        </w:rPr>
      </w:pPr>
    </w:p>
    <w:p w14:paraId="3B43E2F1" w14:textId="5A099C1A" w:rsidR="00B96F45" w:rsidRPr="009E128C" w:rsidRDefault="00544825">
      <w:pPr>
        <w:pStyle w:val="Heading1"/>
        <w:spacing w:before="30"/>
        <w:ind w:right="1480" w:firstLine="2157"/>
        <w:rPr>
          <w:color w:val="00B050"/>
          <w:sz w:val="26"/>
          <w:szCs w:val="26"/>
          <w:lang w:val="en-US"/>
        </w:rPr>
      </w:pPr>
      <w:r w:rsidRPr="009E128C">
        <w:rPr>
          <w:color w:val="00B050"/>
          <w:sz w:val="26"/>
          <w:szCs w:val="26"/>
        </w:rPr>
        <w:t>GIẢI CẦU LÔNG</w:t>
      </w:r>
      <w:r w:rsidRPr="009E128C">
        <w:rPr>
          <w:color w:val="00B050"/>
          <w:spacing w:val="-2"/>
          <w:sz w:val="26"/>
          <w:szCs w:val="26"/>
        </w:rPr>
        <w:t xml:space="preserve"> </w:t>
      </w:r>
      <w:r w:rsidRPr="009E128C">
        <w:rPr>
          <w:color w:val="00B050"/>
          <w:sz w:val="26"/>
          <w:szCs w:val="26"/>
        </w:rPr>
        <w:t>NEW</w:t>
      </w:r>
      <w:r w:rsidR="000C66CF" w:rsidRPr="009E128C">
        <w:rPr>
          <w:color w:val="00B050"/>
          <w:sz w:val="26"/>
          <w:szCs w:val="26"/>
        </w:rPr>
        <w:t xml:space="preserve"> </w:t>
      </w:r>
      <w:r w:rsidR="000C66CF" w:rsidRPr="009E128C">
        <w:rPr>
          <w:color w:val="00B050"/>
          <w:sz w:val="26"/>
          <w:szCs w:val="26"/>
          <w:lang w:val="en-US"/>
        </w:rPr>
        <w:t>ACADEMY</w:t>
      </w:r>
      <w:r w:rsidR="0025011E" w:rsidRPr="009E128C">
        <w:rPr>
          <w:color w:val="00B050"/>
          <w:sz w:val="26"/>
          <w:szCs w:val="26"/>
          <w:lang w:val="en-US"/>
        </w:rPr>
        <w:t xml:space="preserve"> LẦN </w:t>
      </w:r>
      <w:r w:rsidR="00E81229">
        <w:rPr>
          <w:color w:val="00B050"/>
          <w:sz w:val="26"/>
          <w:szCs w:val="26"/>
          <w:lang w:val="en-US"/>
        </w:rPr>
        <w:t>2</w:t>
      </w:r>
    </w:p>
    <w:p w14:paraId="1958FF9A" w14:textId="77777777" w:rsidR="00474144" w:rsidRPr="009E128C" w:rsidRDefault="00474144">
      <w:pPr>
        <w:pStyle w:val="Heading1"/>
        <w:spacing w:before="30"/>
        <w:ind w:right="1480" w:firstLine="2157"/>
        <w:rPr>
          <w:color w:val="00B050"/>
          <w:sz w:val="26"/>
          <w:szCs w:val="26"/>
          <w:lang w:val="en-US"/>
        </w:rPr>
      </w:pPr>
    </w:p>
    <w:p w14:paraId="36661822" w14:textId="77777777" w:rsidR="00B96F45" w:rsidRDefault="00544825">
      <w:pPr>
        <w:pStyle w:val="Heading2"/>
        <w:numPr>
          <w:ilvl w:val="0"/>
          <w:numId w:val="1"/>
        </w:numPr>
        <w:tabs>
          <w:tab w:val="left" w:pos="491"/>
        </w:tabs>
        <w:spacing w:before="156"/>
        <w:ind w:hanging="236"/>
      </w:pPr>
      <w:r>
        <w:t>Ý</w:t>
      </w:r>
      <w:r>
        <w:rPr>
          <w:spacing w:val="-1"/>
        </w:rPr>
        <w:t xml:space="preserve"> </w:t>
      </w:r>
      <w:r>
        <w:t>NGHĨA -</w:t>
      </w:r>
      <w:r>
        <w:rPr>
          <w:spacing w:val="-5"/>
        </w:rPr>
        <w:t xml:space="preserve"> </w:t>
      </w:r>
      <w:r>
        <w:t>MỤC ĐÍCH -</w:t>
      </w:r>
      <w:r>
        <w:rPr>
          <w:spacing w:val="-1"/>
        </w:rPr>
        <w:t xml:space="preserve"> </w:t>
      </w:r>
      <w:r>
        <w:t>YÊU CẦU</w:t>
      </w:r>
    </w:p>
    <w:p w14:paraId="05B8AF5D" w14:textId="3BF0555F" w:rsidR="00B96F45" w:rsidRDefault="00544825">
      <w:pPr>
        <w:pStyle w:val="ListParagraph"/>
        <w:numPr>
          <w:ilvl w:val="1"/>
          <w:numId w:val="1"/>
        </w:numPr>
        <w:tabs>
          <w:tab w:val="left" w:pos="1241"/>
        </w:tabs>
        <w:spacing w:before="20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Ý</w:t>
      </w:r>
      <w:r>
        <w:rPr>
          <w:b/>
          <w:spacing w:val="-1"/>
          <w:sz w:val="26"/>
          <w:szCs w:val="26"/>
        </w:rPr>
        <w:t xml:space="preserve"> </w:t>
      </w:r>
      <w:r>
        <w:rPr>
          <w:b/>
          <w:sz w:val="26"/>
          <w:szCs w:val="26"/>
        </w:rPr>
        <w:t>nghĩa -</w:t>
      </w:r>
      <w:r>
        <w:rPr>
          <w:b/>
          <w:spacing w:val="-5"/>
          <w:sz w:val="26"/>
          <w:szCs w:val="26"/>
        </w:rPr>
        <w:t xml:space="preserve"> </w:t>
      </w:r>
      <w:r>
        <w:rPr>
          <w:b/>
          <w:sz w:val="26"/>
          <w:szCs w:val="26"/>
        </w:rPr>
        <w:t>Mục đích</w:t>
      </w:r>
      <w:r w:rsidR="00E81229" w:rsidRPr="00E81229">
        <w:rPr>
          <w:b/>
          <w:sz w:val="26"/>
          <w:szCs w:val="26"/>
        </w:rPr>
        <w:t xml:space="preserve"> </w:t>
      </w:r>
      <w:r w:rsidR="00AD7EDC" w:rsidRPr="00AD7EDC">
        <w:rPr>
          <w:b/>
          <w:sz w:val="26"/>
          <w:szCs w:val="26"/>
        </w:rPr>
        <w:t>cốt lõi</w:t>
      </w:r>
      <w:r w:rsidR="009F4E95" w:rsidRPr="009F4E95">
        <w:rPr>
          <w:b/>
          <w:sz w:val="26"/>
          <w:szCs w:val="26"/>
        </w:rPr>
        <w:t>,</w:t>
      </w:r>
      <w:r w:rsidR="00AD7EDC" w:rsidRPr="00AD7EDC">
        <w:rPr>
          <w:b/>
          <w:sz w:val="26"/>
          <w:szCs w:val="26"/>
        </w:rPr>
        <w:t xml:space="preserve"> t</w:t>
      </w:r>
      <w:r w:rsidR="00E81229" w:rsidRPr="00E81229">
        <w:rPr>
          <w:b/>
          <w:sz w:val="26"/>
          <w:szCs w:val="26"/>
        </w:rPr>
        <w:t>ôn chỉ.</w:t>
      </w:r>
    </w:p>
    <w:p w14:paraId="192C428D" w14:textId="5E07D2E7" w:rsidR="00B96F45" w:rsidRPr="004460C1" w:rsidRDefault="00544825" w:rsidP="002D45A9">
      <w:pPr>
        <w:pStyle w:val="BodyText"/>
        <w:spacing w:before="148" w:line="288" w:lineRule="auto"/>
        <w:ind w:right="442" w:firstLine="720"/>
      </w:pPr>
      <w:r>
        <w:t>Giải được tổ chức với mục đích động viên thúc đẩy phong trào tập luyện, thi đấu</w:t>
      </w:r>
      <w:r>
        <w:rPr>
          <w:spacing w:val="1"/>
        </w:rPr>
        <w:t xml:space="preserve"> </w:t>
      </w:r>
      <w:r>
        <w:t>môn cầu lông ở mọi đối tượng, lứa tuổi góp phần làm tăng cường sức khỏe và làm phong</w:t>
      </w:r>
      <w:r>
        <w:rPr>
          <w:spacing w:val="1"/>
        </w:rPr>
        <w:t xml:space="preserve"> </w:t>
      </w:r>
      <w:r>
        <w:t>phú</w:t>
      </w:r>
      <w:r>
        <w:rPr>
          <w:spacing w:val="1"/>
        </w:rPr>
        <w:t xml:space="preserve"> </w:t>
      </w:r>
      <w:r>
        <w:t>thêm</w:t>
      </w:r>
      <w:r>
        <w:rPr>
          <w:spacing w:val="2"/>
        </w:rPr>
        <w:t xml:space="preserve"> </w:t>
      </w:r>
      <w:r>
        <w:t>đời</w:t>
      </w:r>
      <w:r>
        <w:rPr>
          <w:spacing w:val="1"/>
        </w:rPr>
        <w:t xml:space="preserve"> </w:t>
      </w:r>
      <w:r>
        <w:t>sống</w:t>
      </w:r>
      <w:r>
        <w:rPr>
          <w:spacing w:val="2"/>
        </w:rPr>
        <w:t xml:space="preserve"> </w:t>
      </w:r>
      <w:r>
        <w:t>văn</w:t>
      </w:r>
      <w:r>
        <w:rPr>
          <w:spacing w:val="2"/>
        </w:rPr>
        <w:t xml:space="preserve"> </w:t>
      </w:r>
      <w:r>
        <w:t>hóa</w:t>
      </w:r>
      <w:r>
        <w:rPr>
          <w:spacing w:val="-4"/>
        </w:rPr>
        <w:t xml:space="preserve"> </w:t>
      </w:r>
      <w:r>
        <w:t>tinh</w:t>
      </w:r>
      <w:r>
        <w:rPr>
          <w:spacing w:val="2"/>
        </w:rPr>
        <w:t xml:space="preserve"> </w:t>
      </w:r>
      <w:r>
        <w:t>thần</w:t>
      </w:r>
      <w:r>
        <w:rPr>
          <w:spacing w:val="2"/>
        </w:rPr>
        <w:t xml:space="preserve"> </w:t>
      </w:r>
      <w:r>
        <w:t>cho</w:t>
      </w:r>
      <w:r>
        <w:rPr>
          <w:spacing w:val="1"/>
        </w:rPr>
        <w:t xml:space="preserve"> </w:t>
      </w:r>
      <w:r w:rsidRPr="000C66CF">
        <w:t xml:space="preserve">các thành viên của </w:t>
      </w:r>
      <w:r w:rsidR="004460C1" w:rsidRPr="004460C1">
        <w:t xml:space="preserve">các lớp học, các </w:t>
      </w:r>
      <w:r w:rsidRPr="000C66CF">
        <w:t>CLB</w:t>
      </w:r>
      <w:r w:rsidR="00AD7EDC" w:rsidRPr="00AD7EDC">
        <w:t xml:space="preserve"> đang tập luyện tại Sân CLB Cầu Lông Cối Đá</w:t>
      </w:r>
      <w:r>
        <w:t>.</w:t>
      </w:r>
    </w:p>
    <w:p w14:paraId="5201E4CD" w14:textId="77777777" w:rsidR="00B96F45" w:rsidRDefault="00544825">
      <w:pPr>
        <w:pStyle w:val="Heading2"/>
        <w:numPr>
          <w:ilvl w:val="1"/>
          <w:numId w:val="1"/>
        </w:numPr>
        <w:tabs>
          <w:tab w:val="left" w:pos="1241"/>
        </w:tabs>
        <w:spacing w:before="147"/>
        <w:jc w:val="both"/>
      </w:pPr>
      <w:r>
        <w:t>Yêu cầu</w:t>
      </w:r>
    </w:p>
    <w:p w14:paraId="2DB3748D" w14:textId="0C7255B1" w:rsidR="00B96F45" w:rsidRDefault="00544825">
      <w:pPr>
        <w:pStyle w:val="ListParagraph"/>
        <w:numPr>
          <w:ilvl w:val="0"/>
          <w:numId w:val="2"/>
        </w:numPr>
        <w:tabs>
          <w:tab w:val="left" w:pos="1159"/>
        </w:tabs>
        <w:spacing w:before="153"/>
        <w:ind w:left="255" w:right="448" w:firstLine="720"/>
        <w:jc w:val="both"/>
        <w:rPr>
          <w:sz w:val="26"/>
          <w:szCs w:val="26"/>
        </w:rPr>
      </w:pPr>
      <w:r>
        <w:rPr>
          <w:sz w:val="26"/>
          <w:szCs w:val="26"/>
        </w:rPr>
        <w:t>Các đơn vị, VĐV chấp hành tốt các quy định của Ban tổ chức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như: đối tượng thi đấu, thời gian, thủ tục đăng ký, luật... để đảm bảo giải diễn ra và kết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thúc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thành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công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với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ý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nghĩa,</w:t>
      </w:r>
      <w:r>
        <w:rPr>
          <w:spacing w:val="3"/>
          <w:sz w:val="26"/>
          <w:szCs w:val="26"/>
        </w:rPr>
        <w:t xml:space="preserve"> </w:t>
      </w:r>
      <w:r>
        <w:rPr>
          <w:sz w:val="26"/>
          <w:szCs w:val="26"/>
        </w:rPr>
        <w:t>mục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đích</w:t>
      </w:r>
      <w:r w:rsidR="00AD7EDC" w:rsidRPr="00AD7EDC">
        <w:rPr>
          <w:sz w:val="26"/>
          <w:szCs w:val="26"/>
        </w:rPr>
        <w:t xml:space="preserve"> tôn chỉ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đã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nêu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ở</w:t>
      </w:r>
      <w:r>
        <w:rPr>
          <w:spacing w:val="3"/>
          <w:sz w:val="26"/>
          <w:szCs w:val="26"/>
        </w:rPr>
        <w:t xml:space="preserve"> </w:t>
      </w:r>
      <w:r>
        <w:rPr>
          <w:sz w:val="26"/>
          <w:szCs w:val="26"/>
        </w:rPr>
        <w:t>trên.</w:t>
      </w:r>
    </w:p>
    <w:p w14:paraId="588B0429" w14:textId="77777777" w:rsidR="00B96F45" w:rsidRPr="00FE5C8B" w:rsidRDefault="00544825">
      <w:pPr>
        <w:pStyle w:val="ListParagraph"/>
        <w:numPr>
          <w:ilvl w:val="0"/>
          <w:numId w:val="2"/>
        </w:numPr>
        <w:tabs>
          <w:tab w:val="left" w:pos="1130"/>
        </w:tabs>
        <w:spacing w:before="144"/>
        <w:ind w:left="1129" w:hanging="154"/>
        <w:jc w:val="both"/>
        <w:rPr>
          <w:sz w:val="26"/>
          <w:szCs w:val="26"/>
        </w:rPr>
      </w:pPr>
      <w:r>
        <w:rPr>
          <w:sz w:val="26"/>
          <w:szCs w:val="26"/>
        </w:rPr>
        <w:t>Giải tổ chức phải an toàn,</w:t>
      </w:r>
      <w:r>
        <w:rPr>
          <w:spacing w:val="3"/>
          <w:sz w:val="26"/>
          <w:szCs w:val="26"/>
        </w:rPr>
        <w:t xml:space="preserve"> </w:t>
      </w:r>
      <w:r>
        <w:rPr>
          <w:sz w:val="26"/>
          <w:szCs w:val="26"/>
        </w:rPr>
        <w:t>có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hiệu quả và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chất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lượng cao.</w:t>
      </w:r>
    </w:p>
    <w:p w14:paraId="548689C2" w14:textId="4D5968A3" w:rsidR="00041FE4" w:rsidRDefault="00041FE4" w:rsidP="00041FE4">
      <w:pPr>
        <w:pStyle w:val="ListParagraph"/>
        <w:numPr>
          <w:ilvl w:val="1"/>
          <w:numId w:val="1"/>
        </w:numPr>
        <w:tabs>
          <w:tab w:val="left" w:pos="1130"/>
        </w:tabs>
        <w:spacing w:before="144"/>
        <w:jc w:val="both"/>
        <w:rPr>
          <w:sz w:val="26"/>
          <w:szCs w:val="26"/>
          <w:lang w:val="en-US"/>
        </w:rPr>
      </w:pPr>
      <w:r w:rsidRPr="00014780">
        <w:rPr>
          <w:b/>
          <w:bCs/>
          <w:sz w:val="26"/>
          <w:szCs w:val="26"/>
          <w:lang w:val="en-US"/>
        </w:rPr>
        <w:t xml:space="preserve">Ban </w:t>
      </w:r>
      <w:proofErr w:type="spellStart"/>
      <w:r w:rsidRPr="00014780">
        <w:rPr>
          <w:b/>
          <w:bCs/>
          <w:sz w:val="26"/>
          <w:szCs w:val="26"/>
          <w:lang w:val="en-US"/>
        </w:rPr>
        <w:t>tổ</w:t>
      </w:r>
      <w:proofErr w:type="spellEnd"/>
      <w:r w:rsidRPr="00014780">
        <w:rPr>
          <w:b/>
          <w:bCs/>
          <w:sz w:val="26"/>
          <w:szCs w:val="26"/>
          <w:lang w:val="en-US"/>
        </w:rPr>
        <w:t xml:space="preserve"> </w:t>
      </w:r>
      <w:proofErr w:type="spellStart"/>
      <w:r w:rsidRPr="00014780">
        <w:rPr>
          <w:b/>
          <w:bCs/>
          <w:sz w:val="26"/>
          <w:szCs w:val="26"/>
          <w:lang w:val="en-US"/>
        </w:rPr>
        <w:t>chức</w:t>
      </w:r>
      <w:proofErr w:type="spellEnd"/>
      <w:r>
        <w:rPr>
          <w:sz w:val="26"/>
          <w:szCs w:val="26"/>
          <w:lang w:val="en-US"/>
        </w:rPr>
        <w:t>:</w:t>
      </w:r>
    </w:p>
    <w:p w14:paraId="54DF209A" w14:textId="2BEA286C" w:rsidR="00041FE4" w:rsidRDefault="00D63BE8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3.1.</w:t>
      </w:r>
      <w:r w:rsidR="000A2BB1">
        <w:rPr>
          <w:sz w:val="26"/>
          <w:szCs w:val="26"/>
          <w:lang w:val="en-US"/>
        </w:rPr>
        <w:t>Châu Thành Mẫn</w:t>
      </w:r>
      <w:r w:rsidR="004D6251">
        <w:rPr>
          <w:sz w:val="26"/>
          <w:szCs w:val="26"/>
          <w:lang w:val="en-US"/>
        </w:rPr>
        <w:t xml:space="preserve">: </w:t>
      </w:r>
      <w:r w:rsidR="00014780">
        <w:rPr>
          <w:sz w:val="26"/>
          <w:szCs w:val="26"/>
          <w:lang w:val="en-US"/>
        </w:rPr>
        <w:t>T</w:t>
      </w:r>
      <w:r w:rsidR="004D6251">
        <w:rPr>
          <w:sz w:val="26"/>
          <w:szCs w:val="26"/>
          <w:lang w:val="en-US"/>
        </w:rPr>
        <w:t xml:space="preserve">rưởng </w:t>
      </w:r>
      <w:r w:rsidR="000A2BB1">
        <w:rPr>
          <w:sz w:val="26"/>
          <w:szCs w:val="26"/>
          <w:lang w:val="en-US"/>
        </w:rPr>
        <w:t>b</w:t>
      </w:r>
      <w:r w:rsidR="004D6251">
        <w:rPr>
          <w:sz w:val="26"/>
          <w:szCs w:val="26"/>
          <w:lang w:val="en-US"/>
        </w:rPr>
        <w:t>an</w:t>
      </w:r>
      <w:r w:rsidR="000A2BB1">
        <w:rPr>
          <w:sz w:val="26"/>
          <w:szCs w:val="26"/>
          <w:lang w:val="en-US"/>
        </w:rPr>
        <w:t>;</w:t>
      </w:r>
      <w:r w:rsidR="00374C58">
        <w:rPr>
          <w:sz w:val="26"/>
          <w:szCs w:val="26"/>
          <w:lang w:val="en-US"/>
        </w:rPr>
        <w:t xml:space="preserve"> phụ trách chung, nhân sự các VĐV</w:t>
      </w:r>
    </w:p>
    <w:p w14:paraId="2EC1798B" w14:textId="45DA7E4F" w:rsidR="000A2BB1" w:rsidRPr="000A2BB1" w:rsidRDefault="00D63BE8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</w:t>
      </w:r>
      <w:proofErr w:type="gramStart"/>
      <w:r>
        <w:rPr>
          <w:sz w:val="26"/>
          <w:szCs w:val="26"/>
          <w:lang w:val="en-US"/>
        </w:rPr>
        <w:t>2.</w:t>
      </w:r>
      <w:r w:rsidR="000A2BB1" w:rsidRPr="000A2BB1">
        <w:rPr>
          <w:sz w:val="26"/>
          <w:szCs w:val="26"/>
          <w:lang w:val="en-US"/>
        </w:rPr>
        <w:t>Nguyễn</w:t>
      </w:r>
      <w:proofErr w:type="gramEnd"/>
      <w:r w:rsidR="000A2BB1" w:rsidRPr="000A2BB1">
        <w:rPr>
          <w:sz w:val="26"/>
          <w:szCs w:val="26"/>
          <w:lang w:val="en-US"/>
        </w:rPr>
        <w:t xml:space="preserve"> </w:t>
      </w:r>
      <w:proofErr w:type="spellStart"/>
      <w:r w:rsidR="000A2BB1" w:rsidRPr="000A2BB1">
        <w:rPr>
          <w:sz w:val="26"/>
          <w:szCs w:val="26"/>
          <w:lang w:val="en-US"/>
        </w:rPr>
        <w:t>Thế</w:t>
      </w:r>
      <w:proofErr w:type="spellEnd"/>
      <w:r w:rsidR="000A2BB1" w:rsidRPr="000A2BB1">
        <w:rPr>
          <w:sz w:val="26"/>
          <w:szCs w:val="26"/>
          <w:lang w:val="en-US"/>
        </w:rPr>
        <w:t xml:space="preserve"> Tân: </w:t>
      </w:r>
      <w:r w:rsidR="0067255A">
        <w:rPr>
          <w:sz w:val="26"/>
          <w:szCs w:val="26"/>
          <w:lang w:val="en-US"/>
        </w:rPr>
        <w:t xml:space="preserve">HLV – </w:t>
      </w:r>
      <w:proofErr w:type="spellStart"/>
      <w:r w:rsidR="0067255A">
        <w:rPr>
          <w:sz w:val="26"/>
          <w:szCs w:val="26"/>
          <w:lang w:val="en-US"/>
        </w:rPr>
        <w:t>Chủ</w:t>
      </w:r>
      <w:proofErr w:type="spellEnd"/>
      <w:r w:rsidR="0067255A">
        <w:rPr>
          <w:sz w:val="26"/>
          <w:szCs w:val="26"/>
          <w:lang w:val="en-US"/>
        </w:rPr>
        <w:t xml:space="preserve"> </w:t>
      </w:r>
      <w:proofErr w:type="spellStart"/>
      <w:r w:rsidR="0067255A">
        <w:rPr>
          <w:sz w:val="26"/>
          <w:szCs w:val="26"/>
          <w:lang w:val="en-US"/>
        </w:rPr>
        <w:t>nhiệm</w:t>
      </w:r>
      <w:proofErr w:type="spellEnd"/>
      <w:r w:rsidR="0067255A">
        <w:rPr>
          <w:sz w:val="26"/>
          <w:szCs w:val="26"/>
          <w:lang w:val="en-US"/>
        </w:rPr>
        <w:t xml:space="preserve"> CLB </w:t>
      </w:r>
      <w:r w:rsidR="0067255A" w:rsidRPr="0067255A">
        <w:rPr>
          <w:b/>
          <w:bCs/>
          <w:i/>
          <w:iCs/>
          <w:sz w:val="26"/>
          <w:szCs w:val="26"/>
          <w:lang w:val="en-US"/>
        </w:rPr>
        <w:t>New Academy</w:t>
      </w:r>
      <w:r w:rsidR="0067255A">
        <w:rPr>
          <w:sz w:val="26"/>
          <w:szCs w:val="26"/>
          <w:lang w:val="en-US"/>
        </w:rPr>
        <w:t xml:space="preserve">; </w:t>
      </w:r>
      <w:proofErr w:type="spellStart"/>
      <w:r w:rsidR="000A2BB1" w:rsidRPr="000A2BB1">
        <w:rPr>
          <w:sz w:val="26"/>
          <w:szCs w:val="26"/>
          <w:lang w:val="en-US"/>
        </w:rPr>
        <w:t>phó</w:t>
      </w:r>
      <w:proofErr w:type="spellEnd"/>
      <w:r w:rsidR="000A2BB1" w:rsidRPr="000A2BB1">
        <w:rPr>
          <w:sz w:val="26"/>
          <w:szCs w:val="26"/>
          <w:lang w:val="en-US"/>
        </w:rPr>
        <w:t xml:space="preserve"> </w:t>
      </w:r>
      <w:proofErr w:type="spellStart"/>
      <w:r w:rsidR="000A2BB1" w:rsidRPr="000A2BB1">
        <w:rPr>
          <w:sz w:val="26"/>
          <w:szCs w:val="26"/>
          <w:lang w:val="en-US"/>
        </w:rPr>
        <w:t>Tr</w:t>
      </w:r>
      <w:r w:rsidR="000A2BB1">
        <w:rPr>
          <w:sz w:val="26"/>
          <w:szCs w:val="26"/>
          <w:lang w:val="en-US"/>
        </w:rPr>
        <w:t>ưởng</w:t>
      </w:r>
      <w:proofErr w:type="spellEnd"/>
      <w:r w:rsidR="000A2BB1">
        <w:rPr>
          <w:sz w:val="26"/>
          <w:szCs w:val="26"/>
          <w:lang w:val="en-US"/>
        </w:rPr>
        <w:t xml:space="preserve"> ban;</w:t>
      </w:r>
      <w:r w:rsidR="00374C58">
        <w:rPr>
          <w:sz w:val="26"/>
          <w:szCs w:val="26"/>
          <w:lang w:val="en-US"/>
        </w:rPr>
        <w:t xml:space="preserve"> </w:t>
      </w:r>
      <w:proofErr w:type="spellStart"/>
      <w:r w:rsidR="00374C58">
        <w:rPr>
          <w:sz w:val="26"/>
          <w:szCs w:val="26"/>
          <w:lang w:val="en-US"/>
        </w:rPr>
        <w:t>phụ</w:t>
      </w:r>
      <w:proofErr w:type="spellEnd"/>
      <w:r w:rsidR="00374C58">
        <w:rPr>
          <w:sz w:val="26"/>
          <w:szCs w:val="26"/>
          <w:lang w:val="en-US"/>
        </w:rPr>
        <w:t xml:space="preserve"> </w:t>
      </w:r>
      <w:proofErr w:type="spellStart"/>
      <w:r w:rsidR="00374C58">
        <w:rPr>
          <w:sz w:val="26"/>
          <w:szCs w:val="26"/>
          <w:lang w:val="en-US"/>
        </w:rPr>
        <w:t>trách</w:t>
      </w:r>
      <w:proofErr w:type="spellEnd"/>
      <w:r w:rsidR="00374C58">
        <w:rPr>
          <w:sz w:val="26"/>
          <w:szCs w:val="26"/>
          <w:lang w:val="en-US"/>
        </w:rPr>
        <w:t xml:space="preserve"> tài chính</w:t>
      </w:r>
    </w:p>
    <w:p w14:paraId="1F72BE54" w14:textId="74EEF31C" w:rsidR="00E61D53" w:rsidRDefault="00D63BE8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3.3.</w:t>
      </w:r>
      <w:r w:rsidR="00E61D53">
        <w:rPr>
          <w:sz w:val="26"/>
          <w:szCs w:val="26"/>
          <w:lang w:val="en-US"/>
        </w:rPr>
        <w:t xml:space="preserve">Trần Thanh Tiến: CLB TaDa. Phó Trưởng </w:t>
      </w:r>
      <w:r w:rsidR="000A2BB1">
        <w:rPr>
          <w:sz w:val="26"/>
          <w:szCs w:val="26"/>
          <w:lang w:val="en-US"/>
        </w:rPr>
        <w:t>b</w:t>
      </w:r>
      <w:r w:rsidR="00E61D53">
        <w:rPr>
          <w:sz w:val="26"/>
          <w:szCs w:val="26"/>
          <w:lang w:val="en-US"/>
        </w:rPr>
        <w:t>an</w:t>
      </w:r>
      <w:r w:rsidR="000A2BB1">
        <w:rPr>
          <w:sz w:val="26"/>
          <w:szCs w:val="26"/>
          <w:lang w:val="en-US"/>
        </w:rPr>
        <w:t>;</w:t>
      </w:r>
      <w:r w:rsidR="00374C58">
        <w:rPr>
          <w:sz w:val="26"/>
          <w:szCs w:val="26"/>
          <w:lang w:val="en-US"/>
        </w:rPr>
        <w:t xml:space="preserve"> phụ trách chuyên môn, kỹ thuật, điều lệ thi đấu.</w:t>
      </w:r>
    </w:p>
    <w:p w14:paraId="3F1226E5" w14:textId="4FC65A7C" w:rsidR="00EF7BEA" w:rsidRDefault="00EF7BEA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3.4.Nguyễn Đình Tân: Tổ trọng tài.</w:t>
      </w:r>
    </w:p>
    <w:p w14:paraId="7A1D3377" w14:textId="023C1936" w:rsidR="003B7576" w:rsidRDefault="003B7576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3.5.Lê Trung Chân: Thành viên tổ trọng tài</w:t>
      </w:r>
    </w:p>
    <w:p w14:paraId="62BC5E22" w14:textId="0B1A0145" w:rsidR="004D6251" w:rsidRDefault="00D63BE8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</w:t>
      </w:r>
      <w:r w:rsidR="003B7576">
        <w:rPr>
          <w:sz w:val="26"/>
          <w:szCs w:val="26"/>
          <w:lang w:val="en-US"/>
        </w:rPr>
        <w:t>6</w:t>
      </w:r>
      <w:r>
        <w:rPr>
          <w:sz w:val="26"/>
          <w:szCs w:val="26"/>
          <w:lang w:val="en-US"/>
        </w:rPr>
        <w:t>.</w:t>
      </w:r>
      <w:r w:rsidR="004D6251" w:rsidRPr="000A2BB1">
        <w:rPr>
          <w:sz w:val="26"/>
          <w:szCs w:val="26"/>
          <w:lang w:val="en-US"/>
        </w:rPr>
        <w:t xml:space="preserve">Nguyễn </w:t>
      </w:r>
      <w:r w:rsidR="000A2BB1" w:rsidRPr="000A2BB1">
        <w:rPr>
          <w:sz w:val="26"/>
          <w:szCs w:val="26"/>
          <w:lang w:val="en-US"/>
        </w:rPr>
        <w:t>Nhật Minh</w:t>
      </w:r>
      <w:r w:rsidR="004D6251" w:rsidRPr="000A2BB1">
        <w:rPr>
          <w:sz w:val="26"/>
          <w:szCs w:val="26"/>
          <w:lang w:val="en-US"/>
        </w:rPr>
        <w:t xml:space="preserve">: </w:t>
      </w:r>
      <w:r w:rsidR="000A2BB1" w:rsidRPr="000A2BB1">
        <w:rPr>
          <w:sz w:val="26"/>
          <w:szCs w:val="26"/>
          <w:lang w:val="en-US"/>
        </w:rPr>
        <w:t>T</w:t>
      </w:r>
      <w:r w:rsidR="000A2BB1">
        <w:rPr>
          <w:sz w:val="26"/>
          <w:szCs w:val="26"/>
          <w:lang w:val="en-US"/>
        </w:rPr>
        <w:t>hàn</w:t>
      </w:r>
      <w:r w:rsidR="000A2BB1" w:rsidRPr="000A2BB1">
        <w:rPr>
          <w:sz w:val="26"/>
          <w:szCs w:val="26"/>
          <w:lang w:val="en-US"/>
        </w:rPr>
        <w:t>h viên</w:t>
      </w:r>
      <w:r w:rsidR="000A2BB1">
        <w:rPr>
          <w:sz w:val="26"/>
          <w:szCs w:val="26"/>
          <w:lang w:val="en-US"/>
        </w:rPr>
        <w:t>;</w:t>
      </w:r>
      <w:r w:rsidR="00374C58">
        <w:rPr>
          <w:sz w:val="26"/>
          <w:szCs w:val="26"/>
          <w:lang w:val="en-US"/>
        </w:rPr>
        <w:t xml:space="preserve"> xắp xếp sân thi đấu</w:t>
      </w:r>
      <w:r w:rsidR="003B7576">
        <w:rPr>
          <w:sz w:val="26"/>
          <w:szCs w:val="26"/>
          <w:lang w:val="en-US"/>
        </w:rPr>
        <w:t>.</w:t>
      </w:r>
    </w:p>
    <w:p w14:paraId="3E6FC8A2" w14:textId="08FB7BF6" w:rsidR="00374C58" w:rsidRDefault="00D63BE8" w:rsidP="00374C58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3.</w:t>
      </w:r>
      <w:r w:rsidR="003B7576">
        <w:rPr>
          <w:sz w:val="26"/>
          <w:szCs w:val="26"/>
          <w:lang w:val="en-US"/>
        </w:rPr>
        <w:t>7</w:t>
      </w:r>
      <w:r>
        <w:rPr>
          <w:sz w:val="26"/>
          <w:szCs w:val="26"/>
          <w:lang w:val="en-US"/>
        </w:rPr>
        <w:t>.</w:t>
      </w:r>
      <w:r w:rsidR="000A2BB1">
        <w:rPr>
          <w:sz w:val="26"/>
          <w:szCs w:val="26"/>
          <w:lang w:val="en-US"/>
        </w:rPr>
        <w:t>Nguyễn Minh Thành: Thành viên</w:t>
      </w:r>
      <w:r w:rsidR="003B7576">
        <w:rPr>
          <w:sz w:val="26"/>
          <w:szCs w:val="26"/>
          <w:lang w:val="en-US"/>
        </w:rPr>
        <w:t>;</w:t>
      </w:r>
      <w:r w:rsidR="00374C58">
        <w:rPr>
          <w:sz w:val="26"/>
          <w:szCs w:val="26"/>
          <w:lang w:val="en-US"/>
        </w:rPr>
        <w:t xml:space="preserve"> xắp xếp sân thi đấu</w:t>
      </w:r>
      <w:r w:rsidR="003B7576">
        <w:rPr>
          <w:sz w:val="26"/>
          <w:szCs w:val="26"/>
          <w:lang w:val="en-US"/>
        </w:rPr>
        <w:t>.</w:t>
      </w:r>
    </w:p>
    <w:p w14:paraId="2B8C50BA" w14:textId="77777777" w:rsidR="00D80AFD" w:rsidRPr="000A2BB1" w:rsidRDefault="00D80AFD" w:rsidP="00041FE4">
      <w:pPr>
        <w:pStyle w:val="ListParagraph"/>
        <w:tabs>
          <w:tab w:val="left" w:pos="1130"/>
        </w:tabs>
        <w:spacing w:before="144"/>
        <w:ind w:left="1240" w:firstLine="0"/>
        <w:jc w:val="both"/>
        <w:rPr>
          <w:sz w:val="26"/>
          <w:szCs w:val="26"/>
          <w:lang w:val="en-US"/>
        </w:rPr>
      </w:pPr>
    </w:p>
    <w:p w14:paraId="682B88E9" w14:textId="77777777" w:rsidR="00B96F45" w:rsidRDefault="00544825" w:rsidP="00501C71">
      <w:pPr>
        <w:pStyle w:val="Heading2"/>
        <w:numPr>
          <w:ilvl w:val="0"/>
          <w:numId w:val="1"/>
        </w:numPr>
        <w:spacing w:before="181"/>
        <w:ind w:hanging="236"/>
      </w:pPr>
      <w:r>
        <w:t>ĐỐI</w:t>
      </w:r>
      <w:r>
        <w:rPr>
          <w:spacing w:val="-1"/>
        </w:rPr>
        <w:t xml:space="preserve"> </w:t>
      </w:r>
      <w:r>
        <w:t>TƯỢNG</w:t>
      </w:r>
      <w:r>
        <w:rPr>
          <w:spacing w:val="-1"/>
        </w:rPr>
        <w:t xml:space="preserve"> </w:t>
      </w:r>
      <w:r>
        <w:t>THAM DỰ</w:t>
      </w:r>
    </w:p>
    <w:p w14:paraId="693041B0" w14:textId="78FC2988" w:rsidR="00B96F45" w:rsidRPr="00BE7901" w:rsidRDefault="000A4BAE" w:rsidP="000A4BAE">
      <w:pPr>
        <w:tabs>
          <w:tab w:val="left" w:pos="1240"/>
        </w:tabs>
        <w:spacing w:before="201"/>
        <w:rPr>
          <w:color w:val="EE0000"/>
          <w:sz w:val="26"/>
          <w:szCs w:val="26"/>
        </w:rPr>
      </w:pPr>
      <w:r w:rsidRPr="007F4F83">
        <w:rPr>
          <w:sz w:val="26"/>
          <w:szCs w:val="26"/>
        </w:rPr>
        <w:tab/>
      </w:r>
      <w:r w:rsidRPr="000A4BAE">
        <w:rPr>
          <w:sz w:val="26"/>
          <w:szCs w:val="26"/>
        </w:rPr>
        <w:t xml:space="preserve">Các VĐV là thành viên của </w:t>
      </w:r>
      <w:r w:rsidR="000C66CF" w:rsidRPr="000A4BAE">
        <w:rPr>
          <w:sz w:val="26"/>
          <w:szCs w:val="26"/>
        </w:rPr>
        <w:t>lớp học</w:t>
      </w:r>
      <w:r w:rsidRPr="000A4BAE">
        <w:rPr>
          <w:sz w:val="26"/>
          <w:szCs w:val="26"/>
        </w:rPr>
        <w:t xml:space="preserve"> cầu lông </w:t>
      </w:r>
      <w:r w:rsidR="000C66CF" w:rsidRPr="000A4BAE">
        <w:rPr>
          <w:sz w:val="26"/>
          <w:szCs w:val="26"/>
        </w:rPr>
        <w:t>của New Academy</w:t>
      </w:r>
      <w:r w:rsidR="000A2BB1" w:rsidRPr="000A4BAE">
        <w:rPr>
          <w:sz w:val="26"/>
          <w:szCs w:val="26"/>
        </w:rPr>
        <w:t>, các lớp sân Cầu lông CLB Cối Đá</w:t>
      </w:r>
      <w:r w:rsidR="00041FE4" w:rsidRPr="000A4BAE">
        <w:rPr>
          <w:sz w:val="26"/>
          <w:szCs w:val="26"/>
        </w:rPr>
        <w:t xml:space="preserve">, các </w:t>
      </w:r>
      <w:r w:rsidR="000A2BB1" w:rsidRPr="000A4BAE">
        <w:rPr>
          <w:sz w:val="26"/>
          <w:szCs w:val="26"/>
        </w:rPr>
        <w:t>VĐV của các CLB tập luyện thường xuyên tại Sân CLB cầu lông Cối Đá</w:t>
      </w:r>
      <w:r w:rsidRPr="000A4BAE">
        <w:rPr>
          <w:sz w:val="26"/>
          <w:szCs w:val="26"/>
        </w:rPr>
        <w:t xml:space="preserve"> </w:t>
      </w:r>
      <w:r w:rsidRPr="00BE7901">
        <w:rPr>
          <w:b/>
          <w:bCs/>
          <w:i/>
          <w:iCs/>
          <w:color w:val="EE0000"/>
          <w:sz w:val="26"/>
          <w:szCs w:val="26"/>
        </w:rPr>
        <w:t>(</w:t>
      </w:r>
      <w:r w:rsidR="00BE7901" w:rsidRPr="00BE7901">
        <w:rPr>
          <w:b/>
          <w:bCs/>
          <w:i/>
          <w:iCs/>
          <w:color w:val="EE0000"/>
          <w:sz w:val="26"/>
          <w:szCs w:val="26"/>
        </w:rPr>
        <w:t xml:space="preserve">Lưu ý: </w:t>
      </w:r>
      <w:r w:rsidRPr="00BE7901">
        <w:rPr>
          <w:b/>
          <w:bCs/>
          <w:i/>
          <w:iCs/>
          <w:color w:val="EE0000"/>
          <w:sz w:val="26"/>
          <w:szCs w:val="26"/>
        </w:rPr>
        <w:t>các vận động viên vãng lai của tất cả các CLB không được tham gia)</w:t>
      </w:r>
    </w:p>
    <w:p w14:paraId="7B54DE1E" w14:textId="443BD8AF" w:rsidR="00B96F45" w:rsidRPr="00FE5C8B" w:rsidRDefault="00B96F45" w:rsidP="000A4BAE">
      <w:pPr>
        <w:pStyle w:val="ListParagraph"/>
        <w:tabs>
          <w:tab w:val="left" w:pos="1241"/>
        </w:tabs>
        <w:spacing w:before="205"/>
        <w:ind w:left="1240" w:firstLine="0"/>
        <w:rPr>
          <w:sz w:val="26"/>
          <w:szCs w:val="26"/>
        </w:rPr>
      </w:pPr>
    </w:p>
    <w:p w14:paraId="33658455" w14:textId="77777777" w:rsidR="00FF199F" w:rsidRPr="00FF199F" w:rsidRDefault="00544825" w:rsidP="009F4E95">
      <w:pPr>
        <w:pStyle w:val="Heading2"/>
        <w:numPr>
          <w:ilvl w:val="0"/>
          <w:numId w:val="4"/>
        </w:numPr>
        <w:spacing w:before="157"/>
        <w:ind w:left="709" w:hanging="531"/>
      </w:pPr>
      <w:r>
        <w:t>THỜI</w:t>
      </w:r>
      <w:r>
        <w:rPr>
          <w:spacing w:val="-2"/>
        </w:rPr>
        <w:t xml:space="preserve"> </w:t>
      </w:r>
      <w:r>
        <w:t>GIAN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ĐỊA</w:t>
      </w:r>
      <w:r>
        <w:rPr>
          <w:spacing w:val="-1"/>
        </w:rPr>
        <w:t xml:space="preserve"> </w:t>
      </w:r>
      <w:r>
        <w:t>ĐIỂM</w:t>
      </w:r>
    </w:p>
    <w:p w14:paraId="266FA368" w14:textId="2833D448" w:rsidR="00B96F45" w:rsidRPr="00FF199F" w:rsidRDefault="00544825" w:rsidP="009F4E95">
      <w:pPr>
        <w:pStyle w:val="Heading2"/>
        <w:spacing w:before="157"/>
        <w:ind w:left="709" w:hanging="285"/>
      </w:pPr>
      <w:r w:rsidRPr="00FF199F">
        <w:t xml:space="preserve">Nhận đăng ký thi đấu </w:t>
      </w:r>
      <w:r w:rsidR="00374C58" w:rsidRPr="00FF199F">
        <w:t xml:space="preserve">từ </w:t>
      </w:r>
      <w:r w:rsidR="008D221A" w:rsidRPr="00FF199F">
        <w:t xml:space="preserve">ngày </w:t>
      </w:r>
      <w:r w:rsidR="008D221A" w:rsidRPr="00472FE6">
        <w:rPr>
          <w:color w:val="EE0000"/>
        </w:rPr>
        <w:t>1</w:t>
      </w:r>
      <w:r w:rsidR="00BE7901" w:rsidRPr="00472FE6">
        <w:rPr>
          <w:color w:val="EE0000"/>
        </w:rPr>
        <w:t>8</w:t>
      </w:r>
      <w:r w:rsidR="008D221A" w:rsidRPr="00472FE6">
        <w:rPr>
          <w:color w:val="EE0000"/>
        </w:rPr>
        <w:t xml:space="preserve"> tháng 3 năm 2026</w:t>
      </w:r>
      <w:r w:rsidR="008D221A" w:rsidRPr="00FF199F">
        <w:t xml:space="preserve">  đến </w:t>
      </w:r>
      <w:r w:rsidR="006E65D3" w:rsidRPr="00FF199F">
        <w:rPr>
          <w:color w:val="00B050"/>
        </w:rPr>
        <w:t xml:space="preserve">24h00 ngày </w:t>
      </w:r>
      <w:r w:rsidR="000A4BAE" w:rsidRPr="00FF199F">
        <w:rPr>
          <w:color w:val="00B050"/>
        </w:rPr>
        <w:t>15</w:t>
      </w:r>
      <w:r w:rsidR="006E65D3" w:rsidRPr="00FF199F">
        <w:rPr>
          <w:color w:val="00B050"/>
        </w:rPr>
        <w:t xml:space="preserve"> Tháng </w:t>
      </w:r>
      <w:r w:rsidR="000A4BAE" w:rsidRPr="00FF199F">
        <w:rPr>
          <w:color w:val="00B050"/>
        </w:rPr>
        <w:t>4</w:t>
      </w:r>
      <w:r w:rsidR="006E65D3" w:rsidRPr="00FF199F">
        <w:rPr>
          <w:color w:val="00B050"/>
        </w:rPr>
        <w:t xml:space="preserve"> năm 202</w:t>
      </w:r>
      <w:r w:rsidR="000A4BAE" w:rsidRPr="00FF199F">
        <w:rPr>
          <w:color w:val="00B050"/>
        </w:rPr>
        <w:t>6</w:t>
      </w:r>
      <w:r w:rsidRPr="00FF199F">
        <w:t>. Các VĐV không gửi đăng ký</w:t>
      </w:r>
      <w:r w:rsidRPr="00FF199F">
        <w:rPr>
          <w:spacing w:val="1"/>
        </w:rPr>
        <w:t xml:space="preserve"> </w:t>
      </w:r>
      <w:r w:rsidRPr="00FF199F">
        <w:t>danh</w:t>
      </w:r>
      <w:r w:rsidRPr="00FF199F">
        <w:rPr>
          <w:spacing w:val="1"/>
        </w:rPr>
        <w:t xml:space="preserve"> </w:t>
      </w:r>
      <w:r w:rsidRPr="00FF199F">
        <w:t>sách</w:t>
      </w:r>
      <w:r w:rsidR="003E39EE" w:rsidRPr="00FF199F">
        <w:t xml:space="preserve"> (không nộp lệ phí giải)</w:t>
      </w:r>
      <w:r w:rsidRPr="00FF199F">
        <w:rPr>
          <w:spacing w:val="1"/>
        </w:rPr>
        <w:t xml:space="preserve"> </w:t>
      </w:r>
      <w:r w:rsidRPr="00FF199F">
        <w:t>đúng</w:t>
      </w:r>
      <w:r w:rsidRPr="00FF199F">
        <w:rPr>
          <w:spacing w:val="2"/>
        </w:rPr>
        <w:t xml:space="preserve"> </w:t>
      </w:r>
      <w:r w:rsidRPr="00FF199F">
        <w:t>thời</w:t>
      </w:r>
      <w:r w:rsidRPr="00FF199F">
        <w:rPr>
          <w:spacing w:val="1"/>
        </w:rPr>
        <w:t xml:space="preserve"> </w:t>
      </w:r>
      <w:r w:rsidRPr="00FF199F">
        <w:t>gian</w:t>
      </w:r>
      <w:r w:rsidRPr="00FF199F">
        <w:rPr>
          <w:spacing w:val="2"/>
        </w:rPr>
        <w:t xml:space="preserve"> </w:t>
      </w:r>
      <w:r w:rsidRPr="00FF199F">
        <w:t>quy</w:t>
      </w:r>
      <w:r w:rsidRPr="00FF199F">
        <w:rPr>
          <w:spacing w:val="-4"/>
        </w:rPr>
        <w:t xml:space="preserve"> </w:t>
      </w:r>
      <w:r w:rsidRPr="00FF199F">
        <w:t>định</w:t>
      </w:r>
      <w:r w:rsidRPr="00FF199F">
        <w:rPr>
          <w:spacing w:val="2"/>
        </w:rPr>
        <w:t xml:space="preserve"> </w:t>
      </w:r>
      <w:r w:rsidRPr="00FF199F">
        <w:t>trên</w:t>
      </w:r>
      <w:r w:rsidRPr="00FF199F">
        <w:rPr>
          <w:spacing w:val="1"/>
        </w:rPr>
        <w:t xml:space="preserve"> </w:t>
      </w:r>
      <w:r w:rsidRPr="00FF199F">
        <w:t>sẽ</w:t>
      </w:r>
      <w:r w:rsidRPr="00FF199F">
        <w:rPr>
          <w:spacing w:val="1"/>
        </w:rPr>
        <w:t xml:space="preserve"> </w:t>
      </w:r>
      <w:r w:rsidRPr="00FF199F">
        <w:t>không</w:t>
      </w:r>
      <w:r w:rsidRPr="00FF199F">
        <w:rPr>
          <w:spacing w:val="2"/>
        </w:rPr>
        <w:t xml:space="preserve"> </w:t>
      </w:r>
      <w:r w:rsidRPr="00FF199F">
        <w:t>được</w:t>
      </w:r>
      <w:r w:rsidRPr="00FF199F">
        <w:rPr>
          <w:spacing w:val="1"/>
        </w:rPr>
        <w:t xml:space="preserve"> </w:t>
      </w:r>
      <w:r w:rsidRPr="00FF199F">
        <w:t>tham</w:t>
      </w:r>
      <w:r w:rsidRPr="00FF199F">
        <w:rPr>
          <w:spacing w:val="2"/>
        </w:rPr>
        <w:t xml:space="preserve"> </w:t>
      </w:r>
      <w:r w:rsidRPr="00FF199F">
        <w:t>gia</w:t>
      </w:r>
      <w:r w:rsidRPr="00FF199F">
        <w:rPr>
          <w:spacing w:val="1"/>
        </w:rPr>
        <w:t xml:space="preserve"> </w:t>
      </w:r>
      <w:r w:rsidRPr="00FF199F">
        <w:t>giải.</w:t>
      </w:r>
    </w:p>
    <w:p w14:paraId="1888E8A6" w14:textId="5A7399C9" w:rsidR="006E65D3" w:rsidRPr="006E65D3" w:rsidRDefault="00544825" w:rsidP="009F4E95">
      <w:pPr>
        <w:pStyle w:val="ListParagraph"/>
        <w:numPr>
          <w:ilvl w:val="2"/>
          <w:numId w:val="4"/>
        </w:numPr>
        <w:spacing w:before="126"/>
        <w:ind w:left="709" w:hanging="531"/>
        <w:jc w:val="both"/>
        <w:rPr>
          <w:b/>
          <w:sz w:val="26"/>
          <w:szCs w:val="26"/>
        </w:rPr>
      </w:pPr>
      <w:r>
        <w:rPr>
          <w:sz w:val="26"/>
          <w:szCs w:val="26"/>
        </w:rPr>
        <w:lastRenderedPageBreak/>
        <w:t>Thời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gian thi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đấu:</w:t>
      </w:r>
      <w:r>
        <w:rPr>
          <w:spacing w:val="-1"/>
          <w:sz w:val="26"/>
          <w:szCs w:val="26"/>
        </w:rPr>
        <w:t xml:space="preserve"> </w:t>
      </w:r>
      <w:r w:rsidRPr="000C66CF">
        <w:rPr>
          <w:spacing w:val="-1"/>
          <w:sz w:val="26"/>
          <w:szCs w:val="26"/>
        </w:rPr>
        <w:t>N</w:t>
      </w:r>
      <w:r>
        <w:rPr>
          <w:sz w:val="26"/>
          <w:szCs w:val="26"/>
        </w:rPr>
        <w:t xml:space="preserve">gày </w:t>
      </w:r>
      <w:r w:rsidR="000A4BAE" w:rsidRPr="000A4BAE">
        <w:rPr>
          <w:b/>
          <w:bCs/>
          <w:color w:val="EE0000"/>
          <w:sz w:val="26"/>
          <w:szCs w:val="26"/>
        </w:rPr>
        <w:t>26</w:t>
      </w:r>
      <w:r w:rsidR="00C33CE2" w:rsidRPr="004460C1">
        <w:rPr>
          <w:b/>
          <w:bCs/>
          <w:color w:val="EE0000"/>
          <w:sz w:val="26"/>
          <w:szCs w:val="26"/>
        </w:rPr>
        <w:t>/</w:t>
      </w:r>
      <w:r w:rsidR="000A4BAE" w:rsidRPr="000A4BAE">
        <w:rPr>
          <w:b/>
          <w:bCs/>
          <w:color w:val="EE0000"/>
          <w:sz w:val="26"/>
          <w:szCs w:val="26"/>
        </w:rPr>
        <w:t>4</w:t>
      </w:r>
      <w:r w:rsidR="00C33CE2" w:rsidRPr="004460C1">
        <w:rPr>
          <w:b/>
          <w:bCs/>
          <w:color w:val="EE0000"/>
          <w:sz w:val="26"/>
          <w:szCs w:val="26"/>
        </w:rPr>
        <w:t>/202</w:t>
      </w:r>
      <w:r w:rsidR="000A4BAE" w:rsidRPr="000A4BAE">
        <w:rPr>
          <w:b/>
          <w:bCs/>
          <w:color w:val="EE0000"/>
          <w:sz w:val="26"/>
          <w:szCs w:val="26"/>
        </w:rPr>
        <w:t>6</w:t>
      </w:r>
      <w:r w:rsidRPr="004460C1">
        <w:rPr>
          <w:b/>
          <w:color w:val="EE0000"/>
          <w:sz w:val="26"/>
          <w:szCs w:val="26"/>
        </w:rPr>
        <w:t xml:space="preserve"> </w:t>
      </w:r>
      <w:r w:rsidR="000A4BAE" w:rsidRPr="000A4BAE">
        <w:rPr>
          <w:b/>
          <w:color w:val="EE0000"/>
          <w:sz w:val="26"/>
          <w:szCs w:val="26"/>
        </w:rPr>
        <w:t xml:space="preserve">và 27/4/2026 </w:t>
      </w:r>
      <w:r w:rsidR="000A4BAE" w:rsidRPr="004C448F">
        <w:rPr>
          <w:b/>
          <w:color w:val="EE0000"/>
          <w:sz w:val="26"/>
          <w:szCs w:val="26"/>
        </w:rPr>
        <w:t xml:space="preserve">từ </w:t>
      </w:r>
      <w:r w:rsidR="007F4F83" w:rsidRPr="007F4F83">
        <w:rPr>
          <w:b/>
          <w:color w:val="EE0000"/>
          <w:sz w:val="26"/>
          <w:szCs w:val="26"/>
        </w:rPr>
        <w:t>8</w:t>
      </w:r>
      <w:r w:rsidR="004C448F" w:rsidRPr="004C448F">
        <w:rPr>
          <w:b/>
          <w:color w:val="EE0000"/>
          <w:sz w:val="26"/>
          <w:szCs w:val="26"/>
        </w:rPr>
        <w:t>h</w:t>
      </w:r>
      <w:r w:rsidR="00501C71" w:rsidRPr="00501C71">
        <w:rPr>
          <w:b/>
          <w:color w:val="EE0000"/>
          <w:sz w:val="26"/>
          <w:szCs w:val="26"/>
        </w:rPr>
        <w:t>3</w:t>
      </w:r>
      <w:r w:rsidR="007F4F83" w:rsidRPr="007F4F83">
        <w:rPr>
          <w:b/>
          <w:color w:val="EE0000"/>
          <w:sz w:val="26"/>
          <w:szCs w:val="26"/>
        </w:rPr>
        <w:t>0</w:t>
      </w:r>
      <w:r w:rsidR="004C448F" w:rsidRPr="004C448F">
        <w:rPr>
          <w:b/>
          <w:color w:val="EE0000"/>
          <w:sz w:val="26"/>
          <w:szCs w:val="26"/>
        </w:rPr>
        <w:t xml:space="preserve"> am đến </w:t>
      </w:r>
      <w:r w:rsidR="007F4F83" w:rsidRPr="007F4F83">
        <w:rPr>
          <w:b/>
          <w:color w:val="EE0000"/>
          <w:sz w:val="26"/>
          <w:szCs w:val="26"/>
        </w:rPr>
        <w:t>6</w:t>
      </w:r>
      <w:r w:rsidR="004C448F" w:rsidRPr="004C448F">
        <w:rPr>
          <w:b/>
          <w:color w:val="EE0000"/>
          <w:sz w:val="26"/>
          <w:szCs w:val="26"/>
        </w:rPr>
        <w:t>h pm</w:t>
      </w:r>
      <w:r>
        <w:rPr>
          <w:b/>
          <w:sz w:val="26"/>
          <w:szCs w:val="26"/>
        </w:rPr>
        <w:t>.</w:t>
      </w:r>
      <w:r w:rsidR="000E476C" w:rsidRPr="000E476C">
        <w:rPr>
          <w:b/>
          <w:sz w:val="26"/>
          <w:szCs w:val="26"/>
        </w:rPr>
        <w:t xml:space="preserve"> </w:t>
      </w:r>
      <w:r w:rsidR="007F4F83" w:rsidRPr="007F4F83">
        <w:rPr>
          <w:b/>
          <w:sz w:val="26"/>
          <w:szCs w:val="26"/>
        </w:rPr>
        <w:t>7</w:t>
      </w:r>
      <w:r w:rsidR="004C448F" w:rsidRPr="004C448F">
        <w:rPr>
          <w:b/>
          <w:sz w:val="26"/>
          <w:szCs w:val="26"/>
        </w:rPr>
        <w:t>h</w:t>
      </w:r>
      <w:r w:rsidR="00501C71" w:rsidRPr="00501C71">
        <w:rPr>
          <w:b/>
          <w:sz w:val="26"/>
          <w:szCs w:val="26"/>
        </w:rPr>
        <w:t>15</w:t>
      </w:r>
      <w:r w:rsidR="004C448F" w:rsidRPr="004C448F">
        <w:rPr>
          <w:b/>
          <w:sz w:val="26"/>
          <w:szCs w:val="26"/>
        </w:rPr>
        <w:t xml:space="preserve"> đến </w:t>
      </w:r>
      <w:r w:rsidR="007F4F83" w:rsidRPr="007F4F83">
        <w:rPr>
          <w:b/>
          <w:sz w:val="26"/>
          <w:szCs w:val="26"/>
        </w:rPr>
        <w:t>8</w:t>
      </w:r>
      <w:r w:rsidR="004C448F" w:rsidRPr="004C448F">
        <w:rPr>
          <w:b/>
          <w:sz w:val="26"/>
          <w:szCs w:val="26"/>
        </w:rPr>
        <w:t>h00 ngày 26/4/2026 bốc thăm thi đấu</w:t>
      </w:r>
      <w:r w:rsidR="006D774B" w:rsidRPr="006D774B">
        <w:rPr>
          <w:b/>
          <w:sz w:val="26"/>
          <w:szCs w:val="26"/>
        </w:rPr>
        <w:t>.</w:t>
      </w:r>
    </w:p>
    <w:p w14:paraId="60F44153" w14:textId="7AB5D98D" w:rsidR="00B96F45" w:rsidRPr="00501C71" w:rsidRDefault="00544825" w:rsidP="009F4E95">
      <w:pPr>
        <w:pStyle w:val="ListParagraph"/>
        <w:numPr>
          <w:ilvl w:val="1"/>
          <w:numId w:val="4"/>
        </w:numPr>
        <w:spacing w:before="138"/>
        <w:ind w:left="709" w:hanging="531"/>
        <w:jc w:val="both"/>
        <w:rPr>
          <w:color w:val="00B050"/>
          <w:sz w:val="26"/>
          <w:szCs w:val="26"/>
        </w:rPr>
      </w:pPr>
      <w:r>
        <w:rPr>
          <w:sz w:val="26"/>
          <w:szCs w:val="26"/>
        </w:rPr>
        <w:t xml:space="preserve">Địa điểm thi đấu: </w:t>
      </w:r>
      <w:r w:rsidRPr="000C66CF">
        <w:rPr>
          <w:sz w:val="26"/>
          <w:szCs w:val="26"/>
        </w:rPr>
        <w:t xml:space="preserve">Sân cầu lông </w:t>
      </w:r>
      <w:r w:rsidR="006D774B" w:rsidRPr="006D774B">
        <w:rPr>
          <w:b/>
          <w:bCs/>
          <w:color w:val="00B050"/>
          <w:sz w:val="26"/>
          <w:szCs w:val="26"/>
        </w:rPr>
        <w:t xml:space="preserve">CLB Cối Đá </w:t>
      </w:r>
      <w:r w:rsidR="006D774B" w:rsidRPr="006D774B">
        <w:rPr>
          <w:color w:val="00B050"/>
          <w:sz w:val="26"/>
          <w:szCs w:val="26"/>
        </w:rPr>
        <w:t xml:space="preserve">818/34 Đường Xô Viết Nghệ Tĩnh: </w:t>
      </w:r>
      <w:hyperlink r:id="rId8" w:history="1">
        <w:r w:rsidR="00501C71" w:rsidRPr="00070F57">
          <w:rPr>
            <w:rStyle w:val="Hyperlink"/>
            <w:b/>
            <w:bCs/>
            <w:i/>
            <w:iCs/>
            <w:sz w:val="26"/>
            <w:szCs w:val="26"/>
          </w:rPr>
          <w:t>https://maps.app.goo.gl/LPFwH4LRp3BJk16q7?g_st=az</w:t>
        </w:r>
      </w:hyperlink>
    </w:p>
    <w:p w14:paraId="316ECE0D" w14:textId="4FBAC276" w:rsidR="00501C71" w:rsidRPr="00501C71" w:rsidRDefault="00501C71" w:rsidP="009F4E95">
      <w:pPr>
        <w:pStyle w:val="ListParagraph"/>
        <w:numPr>
          <w:ilvl w:val="1"/>
          <w:numId w:val="4"/>
        </w:numPr>
        <w:tabs>
          <w:tab w:val="left" w:pos="1130"/>
        </w:tabs>
        <w:spacing w:before="138"/>
        <w:ind w:left="709" w:hanging="531"/>
        <w:jc w:val="both"/>
        <w:rPr>
          <w:color w:val="00B050"/>
          <w:sz w:val="26"/>
          <w:szCs w:val="26"/>
        </w:rPr>
      </w:pPr>
      <w:hyperlink r:id="rId9" w:history="1">
        <w:r w:rsidRPr="00104BE2">
          <w:rPr>
            <w:rStyle w:val="Hyperlink"/>
            <w:b/>
            <w:bCs/>
            <w:i/>
            <w:iCs/>
            <w:sz w:val="26"/>
            <w:szCs w:val="26"/>
          </w:rPr>
          <w:t>www.sancaulongcoida.com</w:t>
        </w:r>
      </w:hyperlink>
      <w:r w:rsidRPr="00104BE2">
        <w:rPr>
          <w:b/>
          <w:bCs/>
          <w:i/>
          <w:iCs/>
          <w:sz w:val="26"/>
          <w:szCs w:val="26"/>
        </w:rPr>
        <w:t xml:space="preserve"> : Thông tin giải VĐV sẽ tham khảo thêm trên website</w:t>
      </w:r>
    </w:p>
    <w:p w14:paraId="5D0D3D83" w14:textId="77777777" w:rsidR="00FE5C8B" w:rsidRPr="004970E5" w:rsidRDefault="00FE5C8B" w:rsidP="009F4E95">
      <w:pPr>
        <w:pStyle w:val="ListParagraph"/>
        <w:spacing w:before="138"/>
        <w:ind w:left="709" w:firstLine="0"/>
        <w:rPr>
          <w:color w:val="00B050"/>
          <w:sz w:val="26"/>
          <w:szCs w:val="26"/>
        </w:rPr>
      </w:pPr>
    </w:p>
    <w:p w14:paraId="157B045E" w14:textId="77777777" w:rsidR="00B96F45" w:rsidRDefault="00544825">
      <w:pPr>
        <w:pStyle w:val="Heading2"/>
        <w:numPr>
          <w:ilvl w:val="0"/>
          <w:numId w:val="4"/>
        </w:numPr>
        <w:tabs>
          <w:tab w:val="left" w:pos="679"/>
        </w:tabs>
        <w:spacing w:before="126"/>
        <w:ind w:left="678" w:hanging="424"/>
      </w:pPr>
      <w:r>
        <w:rPr>
          <w:spacing w:val="-1"/>
        </w:rPr>
        <w:t xml:space="preserve"> </w:t>
      </w:r>
      <w:r>
        <w:t>NỘI</w:t>
      </w:r>
      <w:r>
        <w:rPr>
          <w:spacing w:val="-2"/>
        </w:rPr>
        <w:t xml:space="preserve"> </w:t>
      </w:r>
      <w:r>
        <w:t>DUNG</w:t>
      </w:r>
      <w:r>
        <w:rPr>
          <w:spacing w:val="-2"/>
        </w:rPr>
        <w:t xml:space="preserve"> </w:t>
      </w:r>
      <w:r>
        <w:t>THI</w:t>
      </w:r>
      <w:r>
        <w:rPr>
          <w:spacing w:val="-1"/>
        </w:rPr>
        <w:t xml:space="preserve"> </w:t>
      </w:r>
      <w:r>
        <w:t>ĐẤU</w:t>
      </w:r>
    </w:p>
    <w:p w14:paraId="2B633D40" w14:textId="3D6CD221" w:rsidR="00B96F45" w:rsidRPr="00BE7901" w:rsidRDefault="00544825" w:rsidP="00BE7901">
      <w:pPr>
        <w:pStyle w:val="ListParagraph"/>
        <w:numPr>
          <w:ilvl w:val="1"/>
          <w:numId w:val="6"/>
        </w:numPr>
        <w:spacing w:before="78"/>
        <w:ind w:left="255" w:right="442" w:firstLine="993"/>
        <w:jc w:val="both"/>
        <w:rPr>
          <w:sz w:val="26"/>
          <w:szCs w:val="26"/>
        </w:rPr>
      </w:pPr>
      <w:r w:rsidRPr="00BE7901">
        <w:rPr>
          <w:sz w:val="26"/>
          <w:szCs w:val="26"/>
        </w:rPr>
        <w:t>Tổ</w:t>
      </w:r>
      <w:r w:rsidRPr="00BE7901">
        <w:rPr>
          <w:spacing w:val="29"/>
          <w:sz w:val="26"/>
          <w:szCs w:val="26"/>
        </w:rPr>
        <w:t xml:space="preserve"> </w:t>
      </w:r>
      <w:r w:rsidRPr="00BE7901">
        <w:rPr>
          <w:sz w:val="26"/>
          <w:szCs w:val="26"/>
        </w:rPr>
        <w:t>chức</w:t>
      </w:r>
      <w:r w:rsidRPr="00BE7901">
        <w:rPr>
          <w:spacing w:val="29"/>
          <w:sz w:val="26"/>
          <w:szCs w:val="26"/>
        </w:rPr>
        <w:t xml:space="preserve"> </w:t>
      </w:r>
      <w:r w:rsidRPr="00BE7901">
        <w:rPr>
          <w:sz w:val="26"/>
          <w:szCs w:val="26"/>
        </w:rPr>
        <w:t>thi</w:t>
      </w:r>
      <w:r w:rsidRPr="00BE7901">
        <w:rPr>
          <w:spacing w:val="25"/>
          <w:sz w:val="26"/>
          <w:szCs w:val="26"/>
        </w:rPr>
        <w:t xml:space="preserve"> </w:t>
      </w:r>
      <w:r w:rsidRPr="00BE7901">
        <w:rPr>
          <w:sz w:val="26"/>
          <w:szCs w:val="26"/>
        </w:rPr>
        <w:t>đấu</w:t>
      </w:r>
      <w:r w:rsidRPr="00BE7901">
        <w:rPr>
          <w:spacing w:val="29"/>
          <w:sz w:val="26"/>
          <w:szCs w:val="26"/>
        </w:rPr>
        <w:t xml:space="preserve"> </w:t>
      </w:r>
      <w:r w:rsidRPr="00BE7901">
        <w:rPr>
          <w:sz w:val="26"/>
          <w:szCs w:val="26"/>
        </w:rPr>
        <w:t>các</w:t>
      </w:r>
      <w:r w:rsidRPr="00BE7901">
        <w:rPr>
          <w:spacing w:val="25"/>
          <w:sz w:val="26"/>
          <w:szCs w:val="26"/>
        </w:rPr>
        <w:t xml:space="preserve"> </w:t>
      </w:r>
      <w:r w:rsidRPr="00BE7901">
        <w:rPr>
          <w:sz w:val="26"/>
          <w:szCs w:val="26"/>
        </w:rPr>
        <w:t>nội</w:t>
      </w:r>
      <w:r w:rsidRPr="00BE7901">
        <w:rPr>
          <w:spacing w:val="24"/>
          <w:sz w:val="26"/>
          <w:szCs w:val="26"/>
        </w:rPr>
        <w:t xml:space="preserve"> </w:t>
      </w:r>
      <w:r w:rsidRPr="00BE7901">
        <w:rPr>
          <w:sz w:val="26"/>
          <w:szCs w:val="26"/>
        </w:rPr>
        <w:t>dung</w:t>
      </w:r>
      <w:r w:rsidRPr="00BE7901">
        <w:rPr>
          <w:spacing w:val="29"/>
          <w:sz w:val="26"/>
          <w:szCs w:val="26"/>
        </w:rPr>
        <w:t xml:space="preserve"> </w:t>
      </w:r>
      <w:r w:rsidRPr="00BE7901">
        <w:rPr>
          <w:b/>
          <w:bCs/>
          <w:i/>
          <w:iCs/>
          <w:color w:val="00B050"/>
          <w:spacing w:val="29"/>
          <w:sz w:val="26"/>
          <w:szCs w:val="26"/>
        </w:rPr>
        <w:t xml:space="preserve">ĐÔI NAM, </w:t>
      </w:r>
      <w:r w:rsidRPr="00BE7901">
        <w:rPr>
          <w:b/>
          <w:bCs/>
          <w:i/>
          <w:iCs/>
          <w:color w:val="00B050"/>
          <w:spacing w:val="25"/>
          <w:sz w:val="26"/>
          <w:szCs w:val="26"/>
        </w:rPr>
        <w:t>ĐÔI NAM NỮ</w:t>
      </w:r>
      <w:r w:rsidRPr="00BE7901">
        <w:rPr>
          <w:color w:val="00B050"/>
          <w:spacing w:val="25"/>
          <w:sz w:val="26"/>
          <w:szCs w:val="26"/>
        </w:rPr>
        <w:t xml:space="preserve"> </w:t>
      </w:r>
      <w:r w:rsidR="000E476C" w:rsidRPr="00BE7901">
        <w:rPr>
          <w:color w:val="EE0000"/>
          <w:sz w:val="26"/>
          <w:szCs w:val="26"/>
          <w:lang w:val="vi-VN"/>
        </w:rPr>
        <w:t xml:space="preserve">cho hai </w:t>
      </w:r>
      <w:r w:rsidR="007F4F83" w:rsidRPr="00BE7901">
        <w:rPr>
          <w:color w:val="EE0000"/>
          <w:sz w:val="26"/>
          <w:szCs w:val="26"/>
        </w:rPr>
        <w:t>trình độ</w:t>
      </w:r>
      <w:r w:rsidR="000E476C" w:rsidRPr="00BE7901">
        <w:rPr>
          <w:color w:val="EE0000"/>
          <w:sz w:val="26"/>
          <w:szCs w:val="26"/>
          <w:lang w:val="vi-VN"/>
        </w:rPr>
        <w:t xml:space="preserve"> A, B</w:t>
      </w:r>
    </w:p>
    <w:p w14:paraId="19319572" w14:textId="6515DC07" w:rsidR="00B96F45" w:rsidRDefault="00544825">
      <w:pPr>
        <w:pStyle w:val="Heading2"/>
        <w:numPr>
          <w:ilvl w:val="0"/>
          <w:numId w:val="4"/>
        </w:numPr>
        <w:tabs>
          <w:tab w:val="left" w:pos="578"/>
        </w:tabs>
        <w:ind w:left="577" w:hanging="323"/>
      </w:pPr>
      <w:r>
        <w:t>THỂ</w:t>
      </w:r>
      <w:r>
        <w:rPr>
          <w:spacing w:val="-1"/>
        </w:rPr>
        <w:t xml:space="preserve"> </w:t>
      </w:r>
      <w:r>
        <w:t>THỨC</w:t>
      </w:r>
      <w:r>
        <w:rPr>
          <w:spacing w:val="-1"/>
        </w:rPr>
        <w:t xml:space="preserve"> </w:t>
      </w:r>
      <w:r>
        <w:t>THI</w:t>
      </w:r>
      <w:r>
        <w:rPr>
          <w:spacing w:val="-1"/>
        </w:rPr>
        <w:t xml:space="preserve"> </w:t>
      </w:r>
      <w:r>
        <w:t>ĐẤU</w:t>
      </w:r>
      <w:r w:rsidR="006E65D3">
        <w:rPr>
          <w:lang w:val="en-US"/>
        </w:rPr>
        <w:t>:</w:t>
      </w:r>
    </w:p>
    <w:p w14:paraId="71A4DEB5" w14:textId="56F6ED79" w:rsidR="00B96F45" w:rsidRDefault="00746CC8" w:rsidP="00BE7901">
      <w:pPr>
        <w:pStyle w:val="ListParagraph"/>
        <w:numPr>
          <w:ilvl w:val="1"/>
          <w:numId w:val="6"/>
        </w:numPr>
        <w:spacing w:before="78"/>
        <w:ind w:left="255" w:right="442" w:firstLine="993"/>
        <w:jc w:val="both"/>
        <w:rPr>
          <w:sz w:val="26"/>
          <w:szCs w:val="26"/>
        </w:rPr>
      </w:pPr>
      <w:r w:rsidRPr="00746CC8">
        <w:rPr>
          <w:sz w:val="26"/>
          <w:szCs w:val="26"/>
        </w:rPr>
        <w:t xml:space="preserve">Các </w:t>
      </w:r>
      <w:r w:rsidRPr="000C66CF">
        <w:rPr>
          <w:sz w:val="26"/>
          <w:szCs w:val="26"/>
        </w:rPr>
        <w:t xml:space="preserve">VĐV </w:t>
      </w:r>
      <w:r w:rsidRPr="00746CC8">
        <w:rPr>
          <w:sz w:val="26"/>
          <w:szCs w:val="26"/>
        </w:rPr>
        <w:t xml:space="preserve">thi đấu phân trình A và B: một trận 3 séc 11 (thắng 2, điểm dừng 11). </w:t>
      </w:r>
      <w:proofErr w:type="spellStart"/>
      <w:r>
        <w:rPr>
          <w:sz w:val="26"/>
          <w:szCs w:val="26"/>
          <w:lang w:val="en-US"/>
        </w:rPr>
        <w:t>Cặp</w:t>
      </w:r>
      <w:proofErr w:type="spellEnd"/>
      <w:r>
        <w:rPr>
          <w:sz w:val="26"/>
          <w:szCs w:val="26"/>
          <w:lang w:val="en-US"/>
        </w:rPr>
        <w:t xml:space="preserve"> VĐV </w:t>
      </w:r>
      <w:proofErr w:type="spellStart"/>
      <w:r>
        <w:rPr>
          <w:sz w:val="26"/>
          <w:szCs w:val="26"/>
          <w:lang w:val="en-US"/>
        </w:rPr>
        <w:t>thắng</w:t>
      </w:r>
      <w:proofErr w:type="spellEnd"/>
      <w:r>
        <w:rPr>
          <w:sz w:val="26"/>
          <w:szCs w:val="26"/>
          <w:lang w:val="en-US"/>
        </w:rPr>
        <w:t xml:space="preserve"> </w:t>
      </w:r>
      <w:proofErr w:type="spellStart"/>
      <w:r>
        <w:rPr>
          <w:sz w:val="26"/>
          <w:szCs w:val="26"/>
          <w:lang w:val="en-US"/>
        </w:rPr>
        <w:t>thuộc</w:t>
      </w:r>
      <w:proofErr w:type="spellEnd"/>
      <w:r>
        <w:rPr>
          <w:sz w:val="26"/>
          <w:szCs w:val="26"/>
          <w:lang w:val="en-US"/>
        </w:rPr>
        <w:t xml:space="preserve"> </w:t>
      </w:r>
      <w:proofErr w:type="spellStart"/>
      <w:r>
        <w:rPr>
          <w:sz w:val="26"/>
          <w:szCs w:val="26"/>
          <w:lang w:val="en-US"/>
        </w:rPr>
        <w:t>trình</w:t>
      </w:r>
      <w:proofErr w:type="spellEnd"/>
      <w:r>
        <w:rPr>
          <w:sz w:val="26"/>
          <w:szCs w:val="26"/>
          <w:lang w:val="en-US"/>
        </w:rPr>
        <w:t xml:space="preserve"> A, </w:t>
      </w:r>
      <w:proofErr w:type="spellStart"/>
      <w:r>
        <w:rPr>
          <w:sz w:val="26"/>
          <w:szCs w:val="26"/>
          <w:lang w:val="en-US"/>
        </w:rPr>
        <w:t>thua</w:t>
      </w:r>
      <w:proofErr w:type="spellEnd"/>
      <w:r>
        <w:rPr>
          <w:sz w:val="26"/>
          <w:szCs w:val="26"/>
          <w:lang w:val="en-US"/>
        </w:rPr>
        <w:t xml:space="preserve"> </w:t>
      </w:r>
      <w:proofErr w:type="spellStart"/>
      <w:r>
        <w:rPr>
          <w:sz w:val="26"/>
          <w:szCs w:val="26"/>
          <w:lang w:val="en-US"/>
        </w:rPr>
        <w:t>trình</w:t>
      </w:r>
      <w:proofErr w:type="spellEnd"/>
      <w:r w:rsidR="000E476C">
        <w:rPr>
          <w:sz w:val="26"/>
          <w:szCs w:val="26"/>
          <w:lang w:val="vi-VN"/>
        </w:rPr>
        <w:t xml:space="preserve"> B</w:t>
      </w:r>
      <w:r w:rsidR="00472FE6">
        <w:rPr>
          <w:sz w:val="26"/>
          <w:szCs w:val="26"/>
          <w:lang w:val="en-US"/>
        </w:rPr>
        <w:t>;</w:t>
      </w:r>
    </w:p>
    <w:p w14:paraId="5D00C97A" w14:textId="5A010FA0" w:rsidR="00B96F45" w:rsidRDefault="00544825">
      <w:pPr>
        <w:pStyle w:val="ListParagraph"/>
        <w:numPr>
          <w:ilvl w:val="1"/>
          <w:numId w:val="6"/>
        </w:numPr>
        <w:tabs>
          <w:tab w:val="left" w:pos="1428"/>
        </w:tabs>
        <w:spacing w:before="78"/>
        <w:ind w:left="255" w:right="442" w:firstLine="993"/>
        <w:jc w:val="both"/>
        <w:rPr>
          <w:sz w:val="26"/>
          <w:szCs w:val="26"/>
        </w:rPr>
      </w:pPr>
      <w:r w:rsidRPr="000C66CF">
        <w:rPr>
          <w:sz w:val="26"/>
          <w:szCs w:val="26"/>
        </w:rPr>
        <w:t xml:space="preserve">Sau khi chia trình độ xong BTC sẽ tổ chức bốc thăm chia </w:t>
      </w:r>
      <w:r w:rsidR="000E476C">
        <w:rPr>
          <w:sz w:val="26"/>
          <w:szCs w:val="26"/>
          <w:lang w:val="vi-VN"/>
        </w:rPr>
        <w:t xml:space="preserve">bảng: tùy thuộc số </w:t>
      </w:r>
      <w:r w:rsidR="00746CC8" w:rsidRPr="00746CC8">
        <w:rPr>
          <w:sz w:val="26"/>
          <w:szCs w:val="26"/>
        </w:rPr>
        <w:t xml:space="preserve">cặp </w:t>
      </w:r>
      <w:r w:rsidR="000E476C">
        <w:rPr>
          <w:sz w:val="26"/>
          <w:szCs w:val="26"/>
          <w:lang w:val="vi-VN"/>
        </w:rPr>
        <w:t>VĐV đăng ký</w:t>
      </w:r>
      <w:r w:rsidR="00472FE6" w:rsidRPr="00472FE6">
        <w:rPr>
          <w:sz w:val="26"/>
          <w:szCs w:val="26"/>
        </w:rPr>
        <w:t>;</w:t>
      </w:r>
    </w:p>
    <w:p w14:paraId="023E33C0" w14:textId="1DE4556F" w:rsidR="00B96F45" w:rsidRDefault="00472FE6">
      <w:pPr>
        <w:pStyle w:val="ListParagraph"/>
        <w:numPr>
          <w:ilvl w:val="1"/>
          <w:numId w:val="6"/>
        </w:numPr>
        <w:tabs>
          <w:tab w:val="left" w:pos="1428"/>
        </w:tabs>
        <w:spacing w:before="78"/>
        <w:ind w:left="255" w:right="442" w:firstLine="993"/>
        <w:jc w:val="both"/>
        <w:rPr>
          <w:sz w:val="26"/>
          <w:szCs w:val="26"/>
        </w:rPr>
      </w:pPr>
      <w:r w:rsidRPr="00472FE6">
        <w:rPr>
          <w:sz w:val="26"/>
          <w:szCs w:val="26"/>
        </w:rPr>
        <w:t xml:space="preserve">Nếu </w:t>
      </w:r>
      <w:r w:rsidR="00544825" w:rsidRPr="000C66CF">
        <w:rPr>
          <w:sz w:val="26"/>
          <w:szCs w:val="26"/>
        </w:rPr>
        <w:t>chia bảng đấu</w:t>
      </w:r>
      <w:r w:rsidR="00D80AFD" w:rsidRPr="00D80AFD">
        <w:rPr>
          <w:sz w:val="26"/>
          <w:szCs w:val="26"/>
        </w:rPr>
        <w:t>, t</w:t>
      </w:r>
      <w:r w:rsidR="00544825" w:rsidRPr="000C66CF">
        <w:rPr>
          <w:sz w:val="26"/>
          <w:szCs w:val="26"/>
        </w:rPr>
        <w:t xml:space="preserve">hi đấu vòng tròn tính điểm, chọn ra </w:t>
      </w:r>
      <w:r w:rsidRPr="00472FE6">
        <w:rPr>
          <w:sz w:val="26"/>
          <w:szCs w:val="26"/>
        </w:rPr>
        <w:t>các</w:t>
      </w:r>
      <w:r w:rsidR="00544825" w:rsidRPr="000C66CF">
        <w:rPr>
          <w:sz w:val="26"/>
          <w:szCs w:val="26"/>
        </w:rPr>
        <w:t xml:space="preserve"> đội đi tiếp vào bán kết.</w:t>
      </w:r>
      <w:r w:rsidR="001A720A" w:rsidRPr="001A720A">
        <w:rPr>
          <w:sz w:val="26"/>
          <w:szCs w:val="26"/>
        </w:rPr>
        <w:t xml:space="preserve"> </w:t>
      </w:r>
    </w:p>
    <w:p w14:paraId="27540BD7" w14:textId="1EFCEEB6" w:rsidR="00B96F45" w:rsidRPr="00FE5C8B" w:rsidRDefault="00544825">
      <w:pPr>
        <w:pStyle w:val="ListParagraph"/>
        <w:numPr>
          <w:ilvl w:val="1"/>
          <w:numId w:val="6"/>
        </w:numPr>
        <w:tabs>
          <w:tab w:val="left" w:pos="1428"/>
        </w:tabs>
        <w:spacing w:before="78"/>
        <w:ind w:left="255" w:right="442" w:firstLine="993"/>
        <w:jc w:val="both"/>
        <w:rPr>
          <w:sz w:val="26"/>
          <w:szCs w:val="26"/>
        </w:rPr>
      </w:pPr>
      <w:r w:rsidRPr="000C66CF">
        <w:rPr>
          <w:sz w:val="26"/>
          <w:szCs w:val="26"/>
        </w:rPr>
        <w:t xml:space="preserve">Các </w:t>
      </w:r>
      <w:r w:rsidR="00746CC8" w:rsidRPr="00746CC8">
        <w:rPr>
          <w:sz w:val="26"/>
          <w:szCs w:val="26"/>
        </w:rPr>
        <w:t>VĐV được đăng ký 2 nội dung</w:t>
      </w:r>
      <w:r w:rsidR="00681987">
        <w:rPr>
          <w:sz w:val="26"/>
          <w:szCs w:val="26"/>
          <w:lang w:val="vi-VN"/>
        </w:rPr>
        <w:t>.</w:t>
      </w:r>
    </w:p>
    <w:p w14:paraId="06A8C159" w14:textId="77777777" w:rsidR="00FE5C8B" w:rsidRDefault="00FE5C8B" w:rsidP="00FE5C8B">
      <w:pPr>
        <w:pStyle w:val="ListParagraph"/>
        <w:tabs>
          <w:tab w:val="left" w:pos="1428"/>
        </w:tabs>
        <w:spacing w:before="78"/>
        <w:ind w:left="1248" w:right="442" w:firstLine="0"/>
        <w:rPr>
          <w:sz w:val="26"/>
          <w:szCs w:val="26"/>
        </w:rPr>
      </w:pPr>
    </w:p>
    <w:p w14:paraId="4CDBC078" w14:textId="77777777" w:rsidR="00B96F45" w:rsidRDefault="00544825">
      <w:pPr>
        <w:pStyle w:val="Heading2"/>
        <w:numPr>
          <w:ilvl w:val="0"/>
          <w:numId w:val="4"/>
        </w:numPr>
        <w:tabs>
          <w:tab w:val="left" w:pos="679"/>
        </w:tabs>
        <w:spacing w:before="122"/>
        <w:ind w:left="678" w:hanging="424"/>
      </w:pPr>
      <w:r>
        <w:t>KHEN</w:t>
      </w:r>
      <w:r>
        <w:rPr>
          <w:spacing w:val="-2"/>
        </w:rPr>
        <w:t xml:space="preserve"> </w:t>
      </w:r>
      <w:r>
        <w:t>THƯỞNG</w:t>
      </w:r>
    </w:p>
    <w:p w14:paraId="25739476" w14:textId="2D64A73B" w:rsidR="00B96F45" w:rsidRPr="008A2FB0" w:rsidRDefault="007F309E" w:rsidP="007F309E">
      <w:pPr>
        <w:tabs>
          <w:tab w:val="left" w:pos="1144"/>
        </w:tabs>
        <w:spacing w:line="242" w:lineRule="auto"/>
        <w:ind w:left="97" w:right="442"/>
        <w:jc w:val="both"/>
        <w:rPr>
          <w:i/>
          <w:iCs/>
          <w:color w:val="EE0000"/>
          <w:sz w:val="26"/>
          <w:szCs w:val="26"/>
          <w:lang w:val="vi-VN"/>
        </w:rPr>
      </w:pPr>
      <w:r w:rsidRPr="009F4E95">
        <w:rPr>
          <w:sz w:val="26"/>
          <w:szCs w:val="26"/>
        </w:rPr>
        <w:tab/>
        <w:t>*</w:t>
      </w:r>
      <w:r w:rsidRPr="007F309E">
        <w:rPr>
          <w:sz w:val="26"/>
          <w:szCs w:val="26"/>
        </w:rPr>
        <w:t>BTC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sẽ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trao</w:t>
      </w:r>
      <w:r w:rsidR="00FE5C8B"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tiền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thưởng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và</w:t>
      </w:r>
      <w:r w:rsidRPr="007F309E">
        <w:rPr>
          <w:spacing w:val="15"/>
          <w:sz w:val="26"/>
          <w:szCs w:val="26"/>
        </w:rPr>
        <w:t xml:space="preserve"> </w:t>
      </w:r>
      <w:r w:rsidRPr="007F309E">
        <w:rPr>
          <w:sz w:val="26"/>
          <w:szCs w:val="26"/>
        </w:rPr>
        <w:t>tặng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phẩm</w:t>
      </w:r>
      <w:r w:rsidR="00FE5C8B" w:rsidRPr="007F309E">
        <w:rPr>
          <w:sz w:val="26"/>
          <w:szCs w:val="26"/>
        </w:rPr>
        <w:t xml:space="preserve"> (</w:t>
      </w:r>
      <w:r w:rsidR="007F4F83" w:rsidRPr="007F309E">
        <w:rPr>
          <w:sz w:val="26"/>
          <w:szCs w:val="26"/>
        </w:rPr>
        <w:t xml:space="preserve">áo Thể thao - </w:t>
      </w:r>
      <w:r w:rsidR="00FE5C8B" w:rsidRPr="007F309E">
        <w:rPr>
          <w:sz w:val="26"/>
          <w:szCs w:val="26"/>
        </w:rPr>
        <w:t>nếu có)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của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các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Nhà</w:t>
      </w:r>
      <w:r w:rsidRPr="007F309E">
        <w:rPr>
          <w:spacing w:val="14"/>
          <w:sz w:val="26"/>
          <w:szCs w:val="26"/>
        </w:rPr>
        <w:t xml:space="preserve"> </w:t>
      </w:r>
      <w:r w:rsidRPr="007F309E">
        <w:rPr>
          <w:sz w:val="26"/>
          <w:szCs w:val="26"/>
        </w:rPr>
        <w:t>tài</w:t>
      </w:r>
      <w:r w:rsidRPr="007F309E">
        <w:rPr>
          <w:spacing w:val="15"/>
          <w:sz w:val="26"/>
          <w:szCs w:val="26"/>
        </w:rPr>
        <w:t xml:space="preserve"> </w:t>
      </w:r>
      <w:r w:rsidRPr="007F309E">
        <w:rPr>
          <w:sz w:val="26"/>
          <w:szCs w:val="26"/>
        </w:rPr>
        <w:t>trợ</w:t>
      </w:r>
      <w:r w:rsidRPr="007F309E">
        <w:rPr>
          <w:spacing w:val="16"/>
          <w:sz w:val="26"/>
          <w:szCs w:val="26"/>
        </w:rPr>
        <w:t xml:space="preserve"> </w:t>
      </w:r>
      <w:r w:rsidRPr="007F309E">
        <w:rPr>
          <w:sz w:val="26"/>
          <w:szCs w:val="26"/>
        </w:rPr>
        <w:t>cho</w:t>
      </w:r>
      <w:r w:rsidR="00FE5C8B" w:rsidRPr="007F309E">
        <w:rPr>
          <w:sz w:val="26"/>
          <w:szCs w:val="26"/>
        </w:rPr>
        <w:t xml:space="preserve"> các </w:t>
      </w:r>
      <w:r w:rsidRPr="007F309E">
        <w:rPr>
          <w:spacing w:val="-63"/>
          <w:sz w:val="26"/>
          <w:szCs w:val="26"/>
        </w:rPr>
        <w:t xml:space="preserve"> </w:t>
      </w:r>
      <w:r w:rsidR="00FE5C8B" w:rsidRPr="007F309E">
        <w:rPr>
          <w:spacing w:val="-63"/>
          <w:sz w:val="26"/>
          <w:szCs w:val="26"/>
        </w:rPr>
        <w:t xml:space="preserve"> </w:t>
      </w:r>
      <w:r w:rsidR="00746CC8" w:rsidRPr="007F309E">
        <w:rPr>
          <w:sz w:val="26"/>
          <w:szCs w:val="26"/>
        </w:rPr>
        <w:t xml:space="preserve">cặp </w:t>
      </w:r>
      <w:r w:rsidR="00681987" w:rsidRPr="007F309E">
        <w:rPr>
          <w:sz w:val="26"/>
          <w:szCs w:val="26"/>
          <w:lang w:val="vi-VN"/>
        </w:rPr>
        <w:t>đôi</w:t>
      </w:r>
      <w:r w:rsidRPr="007F309E">
        <w:rPr>
          <w:spacing w:val="1"/>
          <w:sz w:val="26"/>
          <w:szCs w:val="26"/>
        </w:rPr>
        <w:t xml:space="preserve"> </w:t>
      </w:r>
      <w:r w:rsidRPr="007F309E">
        <w:rPr>
          <w:sz w:val="26"/>
          <w:szCs w:val="26"/>
        </w:rPr>
        <w:t>đạt</w:t>
      </w:r>
      <w:r w:rsidRPr="007F309E">
        <w:rPr>
          <w:spacing w:val="2"/>
          <w:sz w:val="26"/>
          <w:szCs w:val="26"/>
        </w:rPr>
        <w:t xml:space="preserve"> </w:t>
      </w:r>
      <w:r w:rsidRPr="007F309E">
        <w:rPr>
          <w:sz w:val="26"/>
          <w:szCs w:val="26"/>
        </w:rPr>
        <w:t>thành</w:t>
      </w:r>
      <w:r w:rsidRPr="007F309E">
        <w:rPr>
          <w:spacing w:val="1"/>
          <w:sz w:val="26"/>
          <w:szCs w:val="26"/>
        </w:rPr>
        <w:t xml:space="preserve"> </w:t>
      </w:r>
      <w:r w:rsidRPr="007F309E">
        <w:rPr>
          <w:sz w:val="26"/>
          <w:szCs w:val="26"/>
        </w:rPr>
        <w:t>tích</w:t>
      </w:r>
      <w:r w:rsidRPr="007F309E">
        <w:rPr>
          <w:spacing w:val="1"/>
          <w:sz w:val="26"/>
          <w:szCs w:val="26"/>
        </w:rPr>
        <w:t xml:space="preserve"> </w:t>
      </w:r>
      <w:r w:rsidRPr="007F309E">
        <w:rPr>
          <w:sz w:val="26"/>
          <w:szCs w:val="26"/>
        </w:rPr>
        <w:t>Nhất,</w:t>
      </w:r>
      <w:r w:rsidRPr="007F309E">
        <w:rPr>
          <w:spacing w:val="-1"/>
          <w:sz w:val="26"/>
          <w:szCs w:val="26"/>
        </w:rPr>
        <w:t xml:space="preserve"> </w:t>
      </w:r>
      <w:r w:rsidRPr="007F309E">
        <w:rPr>
          <w:sz w:val="26"/>
          <w:szCs w:val="26"/>
        </w:rPr>
        <w:t>Nhì</w:t>
      </w:r>
      <w:r w:rsidRPr="007F309E">
        <w:rPr>
          <w:spacing w:val="1"/>
          <w:sz w:val="26"/>
          <w:szCs w:val="26"/>
        </w:rPr>
        <w:t xml:space="preserve"> </w:t>
      </w:r>
      <w:r w:rsidRPr="007F309E">
        <w:rPr>
          <w:sz w:val="26"/>
          <w:szCs w:val="26"/>
        </w:rPr>
        <w:t>và</w:t>
      </w:r>
      <w:r w:rsidRPr="007F309E">
        <w:rPr>
          <w:spacing w:val="-4"/>
          <w:sz w:val="26"/>
          <w:szCs w:val="26"/>
        </w:rPr>
        <w:t xml:space="preserve"> </w:t>
      </w:r>
      <w:r w:rsidRPr="007F309E">
        <w:rPr>
          <w:sz w:val="26"/>
          <w:szCs w:val="26"/>
        </w:rPr>
        <w:t>Ba</w:t>
      </w:r>
      <w:r w:rsidR="0067255A" w:rsidRPr="0067255A">
        <w:rPr>
          <w:sz w:val="26"/>
          <w:szCs w:val="26"/>
        </w:rPr>
        <w:t xml:space="preserve"> (</w:t>
      </w:r>
      <w:r w:rsidR="00BE7901" w:rsidRPr="00BE7901">
        <w:rPr>
          <w:sz w:val="26"/>
          <w:szCs w:val="26"/>
        </w:rPr>
        <w:t>D</w:t>
      </w:r>
      <w:r w:rsidR="0067255A" w:rsidRPr="0067255A">
        <w:rPr>
          <w:sz w:val="26"/>
          <w:szCs w:val="26"/>
        </w:rPr>
        <w:t>ành cho cả h</w:t>
      </w:r>
      <w:r w:rsidR="00681987" w:rsidRPr="007F309E">
        <w:rPr>
          <w:sz w:val="26"/>
          <w:szCs w:val="26"/>
          <w:lang w:val="vi-VN"/>
        </w:rPr>
        <w:t xml:space="preserve">ai </w:t>
      </w:r>
      <w:r w:rsidR="00746CC8" w:rsidRPr="007F309E">
        <w:rPr>
          <w:sz w:val="26"/>
          <w:szCs w:val="26"/>
        </w:rPr>
        <w:t>trình</w:t>
      </w:r>
      <w:r w:rsidR="00882778" w:rsidRPr="007F309E">
        <w:rPr>
          <w:sz w:val="26"/>
          <w:szCs w:val="26"/>
          <w:lang w:val="vi-VN"/>
        </w:rPr>
        <w:t xml:space="preserve"> A,B)</w:t>
      </w:r>
      <w:r w:rsidR="007F4F83" w:rsidRPr="007F309E">
        <w:rPr>
          <w:sz w:val="26"/>
          <w:szCs w:val="26"/>
          <w:lang w:val="vi-VN"/>
        </w:rPr>
        <w:t xml:space="preserve">. </w:t>
      </w:r>
      <w:r w:rsidR="007F4F83" w:rsidRPr="00A8624F">
        <w:rPr>
          <w:i/>
          <w:iCs/>
          <w:color w:val="00B050"/>
          <w:sz w:val="26"/>
          <w:szCs w:val="26"/>
          <w:lang w:val="vi-VN"/>
        </w:rPr>
        <w:t xml:space="preserve">Giải Nhất trình A được tặng </w:t>
      </w:r>
      <w:r w:rsidRPr="00A8624F">
        <w:rPr>
          <w:i/>
          <w:iCs/>
          <w:color w:val="00B050"/>
          <w:sz w:val="26"/>
          <w:szCs w:val="26"/>
          <w:lang w:val="vi-VN"/>
        </w:rPr>
        <w:t>một chai Mật Ong (Tiêu chuẩn xuất khẩu</w:t>
      </w:r>
      <w:r w:rsidR="001C2F3D" w:rsidRPr="001C2F3D">
        <w:rPr>
          <w:i/>
          <w:iCs/>
          <w:color w:val="00B050"/>
          <w:sz w:val="26"/>
          <w:szCs w:val="26"/>
          <w:lang w:val="vi-VN"/>
        </w:rPr>
        <w:t xml:space="preserve"> </w:t>
      </w:r>
      <w:r w:rsidRPr="00A8624F">
        <w:rPr>
          <w:i/>
          <w:iCs/>
          <w:color w:val="00B050"/>
          <w:sz w:val="26"/>
          <w:szCs w:val="26"/>
          <w:lang w:val="vi-VN"/>
        </w:rPr>
        <w:t>trị giá 600.000đ)</w:t>
      </w:r>
      <w:r w:rsidR="0067255A" w:rsidRPr="0067255A">
        <w:rPr>
          <w:i/>
          <w:iCs/>
          <w:color w:val="00B050"/>
          <w:sz w:val="26"/>
          <w:szCs w:val="26"/>
          <w:lang w:val="vi-VN"/>
        </w:rPr>
        <w:t>.</w:t>
      </w:r>
      <w:r w:rsidR="0067255A" w:rsidRPr="0067255A">
        <w:rPr>
          <w:i/>
          <w:iCs/>
          <w:color w:val="EE0000"/>
          <w:sz w:val="26"/>
          <w:szCs w:val="26"/>
          <w:lang w:val="vi-VN"/>
        </w:rPr>
        <w:t xml:space="preserve"> Mỗi VĐV tham gia thi đấu được nhà tài trợ CÔNG TY TNHH GOLDE SILK VIỆT NAM </w:t>
      </w:r>
      <w:r w:rsidR="008A2FB0" w:rsidRPr="008A2FB0">
        <w:rPr>
          <w:i/>
          <w:iCs/>
          <w:color w:val="EE0000"/>
          <w:sz w:val="26"/>
          <w:szCs w:val="26"/>
          <w:lang w:val="vi-VN"/>
        </w:rPr>
        <w:t>tặng mặt nạ dưỡng Da trị giá 50.000đ.</w:t>
      </w:r>
    </w:p>
    <w:p w14:paraId="5E1336AD" w14:textId="55DBD8FC" w:rsidR="00B96F45" w:rsidRDefault="007F309E" w:rsidP="007F309E">
      <w:pPr>
        <w:pStyle w:val="ListParagraph"/>
        <w:tabs>
          <w:tab w:val="left" w:pos="1144"/>
        </w:tabs>
        <w:spacing w:before="111" w:line="242" w:lineRule="auto"/>
        <w:ind w:left="975" w:right="442" w:firstLine="0"/>
        <w:jc w:val="both"/>
        <w:rPr>
          <w:sz w:val="26"/>
          <w:szCs w:val="26"/>
        </w:rPr>
      </w:pPr>
      <w:r w:rsidRPr="001C2F3D">
        <w:rPr>
          <w:sz w:val="26"/>
          <w:szCs w:val="26"/>
          <w:lang w:val="vi-VN"/>
        </w:rPr>
        <w:tab/>
      </w:r>
      <w:r w:rsidRPr="0067255A">
        <w:rPr>
          <w:sz w:val="26"/>
          <w:szCs w:val="26"/>
          <w:lang w:val="vi-VN"/>
        </w:rPr>
        <w:t>*</w:t>
      </w:r>
      <w:r>
        <w:rPr>
          <w:sz w:val="26"/>
          <w:szCs w:val="26"/>
        </w:rPr>
        <w:t>Cụ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thể:</w:t>
      </w:r>
      <w:r w:rsidR="00374C58" w:rsidRPr="0067255A">
        <w:rPr>
          <w:sz w:val="26"/>
          <w:szCs w:val="26"/>
          <w:lang w:val="vi-VN"/>
        </w:rPr>
        <w:t xml:space="preserve"> </w:t>
      </w:r>
      <w:r w:rsidRPr="0067255A">
        <w:rPr>
          <w:sz w:val="26"/>
          <w:szCs w:val="26"/>
          <w:lang w:val="vi-VN"/>
        </w:rPr>
        <w:t>-</w:t>
      </w:r>
      <w:r w:rsidR="00374C58" w:rsidRPr="0067255A">
        <w:rPr>
          <w:sz w:val="26"/>
          <w:szCs w:val="26"/>
          <w:lang w:val="vi-VN"/>
        </w:rPr>
        <w:t>Trình A</w:t>
      </w:r>
    </w:p>
    <w:p w14:paraId="22257373" w14:textId="77777777" w:rsidR="00B96F45" w:rsidRDefault="00B96F45">
      <w:pPr>
        <w:pStyle w:val="BodyText"/>
        <w:spacing w:before="7"/>
        <w:ind w:left="0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1986"/>
        <w:gridCol w:w="2757"/>
      </w:tblGrid>
      <w:tr w:rsidR="00B96F45" w14:paraId="14240E15" w14:textId="77777777" w:rsidTr="00274A93">
        <w:trPr>
          <w:trHeight w:val="444"/>
          <w:jc w:val="center"/>
        </w:trPr>
        <w:tc>
          <w:tcPr>
            <w:tcW w:w="1915" w:type="dxa"/>
            <w:vAlign w:val="center"/>
          </w:tcPr>
          <w:p w14:paraId="11CACC23" w14:textId="77777777" w:rsidR="00B96F45" w:rsidRDefault="00544825">
            <w:pPr>
              <w:pStyle w:val="TableParagraph"/>
              <w:spacing w:before="122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Hạng</w:t>
            </w:r>
          </w:p>
        </w:tc>
        <w:tc>
          <w:tcPr>
            <w:tcW w:w="1986" w:type="dxa"/>
            <w:vAlign w:val="center"/>
          </w:tcPr>
          <w:p w14:paraId="2C060786" w14:textId="77777777" w:rsidR="00B96F45" w:rsidRDefault="00544825">
            <w:pPr>
              <w:pStyle w:val="TableParagraph"/>
              <w:spacing w:before="122"/>
              <w:ind w:right="28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Huy</w:t>
            </w:r>
            <w:r>
              <w:rPr>
                <w:b/>
                <w:spacing w:val="-2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chương</w:t>
            </w:r>
          </w:p>
        </w:tc>
        <w:tc>
          <w:tcPr>
            <w:tcW w:w="2757" w:type="dxa"/>
            <w:vAlign w:val="center"/>
          </w:tcPr>
          <w:p w14:paraId="7E5B6AFB" w14:textId="025F49F8" w:rsidR="00B96F45" w:rsidRPr="00274A93" w:rsidRDefault="00544825">
            <w:pPr>
              <w:pStyle w:val="TableParagraph"/>
              <w:spacing w:before="122"/>
              <w:ind w:left="445" w:right="438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Hiện</w:t>
            </w:r>
            <w:r>
              <w:rPr>
                <w:b/>
                <w:spacing w:val="-1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kim</w:t>
            </w:r>
            <w:r w:rsidR="00274A93">
              <w:rPr>
                <w:b/>
                <w:sz w:val="26"/>
                <w:szCs w:val="26"/>
                <w:lang w:val="en-US"/>
              </w:rPr>
              <w:t xml:space="preserve"> (vnđ)</w:t>
            </w:r>
          </w:p>
        </w:tc>
      </w:tr>
      <w:tr w:rsidR="00B96F45" w14:paraId="05306D4A" w14:textId="77777777" w:rsidTr="00274A93">
        <w:trPr>
          <w:trHeight w:val="492"/>
          <w:jc w:val="center"/>
        </w:trPr>
        <w:tc>
          <w:tcPr>
            <w:tcW w:w="1915" w:type="dxa"/>
            <w:vAlign w:val="center"/>
          </w:tcPr>
          <w:p w14:paraId="463CE883" w14:textId="77777777" w:rsidR="00B96F45" w:rsidRDefault="00544825">
            <w:pPr>
              <w:pStyle w:val="TableParagrap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Nhất</w:t>
            </w:r>
          </w:p>
        </w:tc>
        <w:tc>
          <w:tcPr>
            <w:tcW w:w="1986" w:type="dxa"/>
            <w:vAlign w:val="center"/>
          </w:tcPr>
          <w:p w14:paraId="29B0BBDD" w14:textId="77777777" w:rsidR="00B96F45" w:rsidRDefault="00544825">
            <w:pPr>
              <w:pStyle w:val="TableParagraph"/>
              <w:ind w:left="277" w:right="27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Vàng</w:t>
            </w:r>
          </w:p>
        </w:tc>
        <w:tc>
          <w:tcPr>
            <w:tcW w:w="2757" w:type="dxa"/>
            <w:vAlign w:val="center"/>
          </w:tcPr>
          <w:p w14:paraId="7C23D1B1" w14:textId="03D3C010" w:rsidR="00B96F45" w:rsidRDefault="00681987">
            <w:pPr>
              <w:pStyle w:val="TableParagraph"/>
              <w:ind w:left="445" w:right="438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.</w:t>
            </w:r>
            <w:r w:rsidR="00374C58">
              <w:rPr>
                <w:sz w:val="26"/>
                <w:szCs w:val="26"/>
                <w:lang w:val="en-US"/>
              </w:rPr>
              <w:t>5</w:t>
            </w:r>
            <w:r>
              <w:rPr>
                <w:sz w:val="26"/>
                <w:szCs w:val="26"/>
              </w:rPr>
              <w:t>00.000</w:t>
            </w:r>
          </w:p>
        </w:tc>
      </w:tr>
      <w:tr w:rsidR="00B96F45" w14:paraId="7DD5AE62" w14:textId="77777777" w:rsidTr="00274A93">
        <w:trPr>
          <w:trHeight w:val="431"/>
          <w:jc w:val="center"/>
        </w:trPr>
        <w:tc>
          <w:tcPr>
            <w:tcW w:w="1915" w:type="dxa"/>
            <w:tcBorders>
              <w:top w:val="nil"/>
            </w:tcBorders>
            <w:vAlign w:val="center"/>
          </w:tcPr>
          <w:p w14:paraId="2DDD5845" w14:textId="77777777" w:rsidR="00B96F45" w:rsidRDefault="0054482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Nhì</w:t>
            </w:r>
          </w:p>
        </w:tc>
        <w:tc>
          <w:tcPr>
            <w:tcW w:w="1986" w:type="dxa"/>
            <w:vAlign w:val="center"/>
          </w:tcPr>
          <w:p w14:paraId="1F90253C" w14:textId="77777777" w:rsidR="00B96F45" w:rsidRDefault="00544825">
            <w:pPr>
              <w:pStyle w:val="TableParagraph"/>
              <w:ind w:left="277" w:right="2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Bạc</w:t>
            </w:r>
          </w:p>
        </w:tc>
        <w:tc>
          <w:tcPr>
            <w:tcW w:w="2757" w:type="dxa"/>
            <w:vAlign w:val="center"/>
          </w:tcPr>
          <w:p w14:paraId="77F14449" w14:textId="50BE7BAD" w:rsidR="00B96F45" w:rsidRDefault="00374C58">
            <w:pPr>
              <w:pStyle w:val="TableParagraph"/>
              <w:ind w:left="445" w:right="438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  <w:lang w:val="en-US"/>
              </w:rPr>
              <w:t>0</w:t>
            </w:r>
            <w:r>
              <w:rPr>
                <w:sz w:val="26"/>
                <w:szCs w:val="26"/>
              </w:rPr>
              <w:t>00.000</w:t>
            </w:r>
          </w:p>
        </w:tc>
      </w:tr>
      <w:tr w:rsidR="00B96F45" w14:paraId="61F9295F" w14:textId="77777777" w:rsidTr="00274A93">
        <w:trPr>
          <w:trHeight w:val="382"/>
          <w:jc w:val="center"/>
        </w:trPr>
        <w:tc>
          <w:tcPr>
            <w:tcW w:w="1915" w:type="dxa"/>
            <w:tcBorders>
              <w:top w:val="nil"/>
              <w:bottom w:val="nil"/>
            </w:tcBorders>
            <w:vAlign w:val="center"/>
          </w:tcPr>
          <w:p w14:paraId="098FEE33" w14:textId="77777777" w:rsidR="00B96F45" w:rsidRDefault="0054482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Ba</w:t>
            </w:r>
          </w:p>
        </w:tc>
        <w:tc>
          <w:tcPr>
            <w:tcW w:w="1986" w:type="dxa"/>
            <w:vAlign w:val="center"/>
          </w:tcPr>
          <w:p w14:paraId="71B1D318" w14:textId="77777777" w:rsidR="00B96F45" w:rsidRDefault="00544825">
            <w:pPr>
              <w:pStyle w:val="TableParagraph"/>
              <w:ind w:left="277" w:right="2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Đồng</w:t>
            </w:r>
          </w:p>
        </w:tc>
        <w:tc>
          <w:tcPr>
            <w:tcW w:w="2757" w:type="dxa"/>
            <w:vAlign w:val="center"/>
          </w:tcPr>
          <w:p w14:paraId="4DFC453E" w14:textId="3224BC32" w:rsidR="00B96F45" w:rsidRDefault="00374C58">
            <w:pPr>
              <w:pStyle w:val="TableParagraph"/>
              <w:ind w:left="445" w:right="43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5</w:t>
            </w:r>
            <w:r>
              <w:rPr>
                <w:sz w:val="26"/>
                <w:szCs w:val="26"/>
              </w:rPr>
              <w:t>00.000</w:t>
            </w:r>
          </w:p>
        </w:tc>
      </w:tr>
    </w:tbl>
    <w:p w14:paraId="33493A89" w14:textId="77777777" w:rsidR="00746CC8" w:rsidRDefault="00746CC8" w:rsidP="00746CC8">
      <w:pPr>
        <w:pStyle w:val="Heading2"/>
        <w:tabs>
          <w:tab w:val="left" w:pos="780"/>
        </w:tabs>
        <w:spacing w:before="121"/>
        <w:ind w:left="255" w:firstLine="0"/>
        <w:rPr>
          <w:lang w:val="en-US"/>
        </w:rPr>
      </w:pPr>
    </w:p>
    <w:p w14:paraId="710B66BD" w14:textId="0B7391C9" w:rsidR="008D221A" w:rsidRDefault="008D221A" w:rsidP="008D221A">
      <w:pPr>
        <w:pStyle w:val="ListParagraph"/>
        <w:numPr>
          <w:ilvl w:val="1"/>
          <w:numId w:val="4"/>
        </w:numPr>
        <w:tabs>
          <w:tab w:val="left" w:pos="1144"/>
        </w:tabs>
        <w:spacing w:before="111" w:line="242" w:lineRule="auto"/>
        <w:ind w:left="255" w:right="442" w:firstLine="720"/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 xml:space="preserve">Trình </w:t>
      </w:r>
      <w:r w:rsidR="00274A93">
        <w:rPr>
          <w:sz w:val="26"/>
          <w:szCs w:val="26"/>
          <w:lang w:val="en-US"/>
        </w:rPr>
        <w:t>B</w:t>
      </w:r>
    </w:p>
    <w:p w14:paraId="5D7166DB" w14:textId="77777777" w:rsidR="008D221A" w:rsidRDefault="008D221A" w:rsidP="008D221A">
      <w:pPr>
        <w:pStyle w:val="BodyText"/>
        <w:spacing w:before="7"/>
        <w:ind w:left="0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1986"/>
        <w:gridCol w:w="3465"/>
      </w:tblGrid>
      <w:tr w:rsidR="008D221A" w14:paraId="5F8CEBEB" w14:textId="77777777" w:rsidTr="00274A93">
        <w:trPr>
          <w:trHeight w:val="444"/>
          <w:jc w:val="center"/>
        </w:trPr>
        <w:tc>
          <w:tcPr>
            <w:tcW w:w="1915" w:type="dxa"/>
            <w:vAlign w:val="center"/>
          </w:tcPr>
          <w:p w14:paraId="6283C5AF" w14:textId="77777777" w:rsidR="008D221A" w:rsidRDefault="008D221A" w:rsidP="00544825">
            <w:pPr>
              <w:pStyle w:val="TableParagraph"/>
              <w:spacing w:before="122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Hạng</w:t>
            </w:r>
          </w:p>
        </w:tc>
        <w:tc>
          <w:tcPr>
            <w:tcW w:w="1986" w:type="dxa"/>
            <w:vAlign w:val="center"/>
          </w:tcPr>
          <w:p w14:paraId="7443BA84" w14:textId="77777777" w:rsidR="008D221A" w:rsidRDefault="008D221A" w:rsidP="00544825">
            <w:pPr>
              <w:pStyle w:val="TableParagraph"/>
              <w:spacing w:before="122"/>
              <w:ind w:right="28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Huy</w:t>
            </w:r>
            <w:r>
              <w:rPr>
                <w:b/>
                <w:spacing w:val="-2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chương</w:t>
            </w:r>
          </w:p>
        </w:tc>
        <w:tc>
          <w:tcPr>
            <w:tcW w:w="3465" w:type="dxa"/>
            <w:vAlign w:val="center"/>
          </w:tcPr>
          <w:p w14:paraId="65574207" w14:textId="1D7381E1" w:rsidR="008D221A" w:rsidRPr="00274A93" w:rsidRDefault="008D221A" w:rsidP="00544825">
            <w:pPr>
              <w:pStyle w:val="TableParagraph"/>
              <w:spacing w:before="122"/>
              <w:ind w:left="445" w:right="438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Hiện</w:t>
            </w:r>
            <w:r>
              <w:rPr>
                <w:b/>
                <w:spacing w:val="-1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kim</w:t>
            </w:r>
            <w:r w:rsidR="00274A93">
              <w:rPr>
                <w:b/>
                <w:sz w:val="26"/>
                <w:szCs w:val="26"/>
                <w:lang w:val="en-US"/>
              </w:rPr>
              <w:t xml:space="preserve"> (vnđ)</w:t>
            </w:r>
          </w:p>
        </w:tc>
      </w:tr>
      <w:tr w:rsidR="008D221A" w14:paraId="3AA07B88" w14:textId="77777777" w:rsidTr="00274A93">
        <w:trPr>
          <w:trHeight w:val="492"/>
          <w:jc w:val="center"/>
        </w:trPr>
        <w:tc>
          <w:tcPr>
            <w:tcW w:w="1915" w:type="dxa"/>
            <w:vAlign w:val="center"/>
          </w:tcPr>
          <w:p w14:paraId="3C438D5C" w14:textId="77777777" w:rsidR="008D221A" w:rsidRDefault="008D221A" w:rsidP="00544825">
            <w:pPr>
              <w:pStyle w:val="TableParagrap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Nhất</w:t>
            </w:r>
          </w:p>
        </w:tc>
        <w:tc>
          <w:tcPr>
            <w:tcW w:w="1986" w:type="dxa"/>
            <w:vAlign w:val="center"/>
          </w:tcPr>
          <w:p w14:paraId="0692C6FC" w14:textId="77777777" w:rsidR="008D221A" w:rsidRDefault="008D221A" w:rsidP="00544825">
            <w:pPr>
              <w:pStyle w:val="TableParagraph"/>
              <w:ind w:left="277" w:right="27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Vàng</w:t>
            </w:r>
          </w:p>
        </w:tc>
        <w:tc>
          <w:tcPr>
            <w:tcW w:w="3465" w:type="dxa"/>
            <w:vAlign w:val="center"/>
          </w:tcPr>
          <w:p w14:paraId="47E86CBD" w14:textId="3561E977" w:rsidR="008D221A" w:rsidRDefault="00274A93" w:rsidP="00544825">
            <w:pPr>
              <w:pStyle w:val="TableParagraph"/>
              <w:ind w:left="445" w:right="438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  <w:lang w:val="en-US"/>
              </w:rPr>
              <w:t>0</w:t>
            </w:r>
            <w:r>
              <w:rPr>
                <w:sz w:val="26"/>
                <w:szCs w:val="26"/>
              </w:rPr>
              <w:t>00.000</w:t>
            </w:r>
          </w:p>
        </w:tc>
      </w:tr>
      <w:tr w:rsidR="008D221A" w14:paraId="6AEACEEC" w14:textId="77777777" w:rsidTr="00274A93">
        <w:trPr>
          <w:trHeight w:val="431"/>
          <w:jc w:val="center"/>
        </w:trPr>
        <w:tc>
          <w:tcPr>
            <w:tcW w:w="1915" w:type="dxa"/>
            <w:tcBorders>
              <w:top w:val="nil"/>
            </w:tcBorders>
            <w:vAlign w:val="center"/>
          </w:tcPr>
          <w:p w14:paraId="39AFE753" w14:textId="77777777" w:rsidR="008D221A" w:rsidRDefault="008D221A" w:rsidP="0054482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Nhì</w:t>
            </w:r>
          </w:p>
        </w:tc>
        <w:tc>
          <w:tcPr>
            <w:tcW w:w="1986" w:type="dxa"/>
            <w:vAlign w:val="center"/>
          </w:tcPr>
          <w:p w14:paraId="2C4A299B" w14:textId="77777777" w:rsidR="008D221A" w:rsidRDefault="008D221A" w:rsidP="00544825">
            <w:pPr>
              <w:pStyle w:val="TableParagraph"/>
              <w:ind w:left="277" w:right="2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Bạc</w:t>
            </w:r>
          </w:p>
        </w:tc>
        <w:tc>
          <w:tcPr>
            <w:tcW w:w="3465" w:type="dxa"/>
            <w:vAlign w:val="center"/>
          </w:tcPr>
          <w:p w14:paraId="342AD99B" w14:textId="2322D87D" w:rsidR="008D221A" w:rsidRDefault="00274A93" w:rsidP="00544825">
            <w:pPr>
              <w:pStyle w:val="TableParagraph"/>
              <w:ind w:left="445" w:right="438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6</w:t>
            </w:r>
            <w:r w:rsidR="008D221A">
              <w:rPr>
                <w:sz w:val="26"/>
                <w:szCs w:val="26"/>
              </w:rPr>
              <w:t>00.000</w:t>
            </w:r>
          </w:p>
        </w:tc>
      </w:tr>
      <w:tr w:rsidR="008D221A" w14:paraId="25C47D93" w14:textId="77777777" w:rsidTr="00274A93">
        <w:trPr>
          <w:trHeight w:val="382"/>
          <w:jc w:val="center"/>
        </w:trPr>
        <w:tc>
          <w:tcPr>
            <w:tcW w:w="1915" w:type="dxa"/>
            <w:tcBorders>
              <w:top w:val="nil"/>
              <w:bottom w:val="nil"/>
            </w:tcBorders>
            <w:vAlign w:val="center"/>
          </w:tcPr>
          <w:p w14:paraId="4D1115BD" w14:textId="77777777" w:rsidR="008D221A" w:rsidRDefault="008D221A" w:rsidP="0054482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Ba</w:t>
            </w:r>
          </w:p>
        </w:tc>
        <w:tc>
          <w:tcPr>
            <w:tcW w:w="1986" w:type="dxa"/>
            <w:vAlign w:val="center"/>
          </w:tcPr>
          <w:p w14:paraId="237BE3FB" w14:textId="77777777" w:rsidR="008D221A" w:rsidRDefault="008D221A" w:rsidP="00544825">
            <w:pPr>
              <w:pStyle w:val="TableParagraph"/>
              <w:ind w:left="277" w:right="2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Đồng</w:t>
            </w:r>
          </w:p>
        </w:tc>
        <w:tc>
          <w:tcPr>
            <w:tcW w:w="3465" w:type="dxa"/>
            <w:vAlign w:val="center"/>
          </w:tcPr>
          <w:p w14:paraId="62E5D25F" w14:textId="1AC98139" w:rsidR="008D221A" w:rsidRDefault="00274A93" w:rsidP="00544825">
            <w:pPr>
              <w:pStyle w:val="TableParagraph"/>
              <w:ind w:left="445" w:right="43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4</w:t>
            </w:r>
            <w:r w:rsidR="008D221A">
              <w:rPr>
                <w:sz w:val="26"/>
                <w:szCs w:val="26"/>
              </w:rPr>
              <w:t>00.000</w:t>
            </w:r>
          </w:p>
        </w:tc>
      </w:tr>
    </w:tbl>
    <w:p w14:paraId="4E1C1DE2" w14:textId="551B6E17" w:rsidR="00FE5C8B" w:rsidRDefault="007F309E" w:rsidP="00746CC8">
      <w:pPr>
        <w:pStyle w:val="Heading2"/>
        <w:tabs>
          <w:tab w:val="left" w:pos="780"/>
        </w:tabs>
        <w:spacing w:before="121"/>
        <w:ind w:left="255" w:firstLine="0"/>
      </w:pPr>
      <w:r w:rsidRPr="002D45A9">
        <w:t xml:space="preserve">VII. </w:t>
      </w:r>
      <w:r>
        <w:t>LUẬT</w:t>
      </w:r>
      <w:r>
        <w:rPr>
          <w:spacing w:val="-1"/>
        </w:rPr>
        <w:t xml:space="preserve"> </w:t>
      </w:r>
      <w:r>
        <w:t>THI</w:t>
      </w:r>
      <w:r>
        <w:rPr>
          <w:spacing w:val="-1"/>
        </w:rPr>
        <w:t xml:space="preserve"> </w:t>
      </w:r>
      <w:r>
        <w:t>ĐẤU</w:t>
      </w:r>
    </w:p>
    <w:p w14:paraId="7445ED62" w14:textId="6DC3DFD8" w:rsidR="00B96F45" w:rsidRDefault="00544825">
      <w:pPr>
        <w:pStyle w:val="ListParagraph"/>
        <w:numPr>
          <w:ilvl w:val="0"/>
          <w:numId w:val="7"/>
        </w:numPr>
        <w:tabs>
          <w:tab w:val="left" w:pos="976"/>
        </w:tabs>
        <w:ind w:hanging="361"/>
        <w:rPr>
          <w:sz w:val="26"/>
          <w:szCs w:val="26"/>
        </w:rPr>
      </w:pPr>
      <w:r w:rsidRPr="000C66CF">
        <w:rPr>
          <w:sz w:val="26"/>
          <w:szCs w:val="26"/>
        </w:rPr>
        <w:t xml:space="preserve">Tất cả các trận đấu </w:t>
      </w:r>
      <w:r w:rsidR="00274A93" w:rsidRPr="00274A93">
        <w:rPr>
          <w:sz w:val="26"/>
          <w:szCs w:val="26"/>
        </w:rPr>
        <w:t>vòng bảng</w:t>
      </w:r>
      <w:r w:rsidR="00472FE6" w:rsidRPr="00472FE6">
        <w:rPr>
          <w:sz w:val="26"/>
          <w:szCs w:val="26"/>
        </w:rPr>
        <w:t>, tứ kế</w:t>
      </w:r>
      <w:r w:rsidR="00472FE6" w:rsidRPr="009D5B9E">
        <w:rPr>
          <w:sz w:val="26"/>
          <w:szCs w:val="26"/>
        </w:rPr>
        <w:t>t</w:t>
      </w:r>
      <w:r w:rsidRPr="000C66CF">
        <w:rPr>
          <w:sz w:val="26"/>
          <w:szCs w:val="26"/>
        </w:rPr>
        <w:t xml:space="preserve"> </w:t>
      </w:r>
      <w:r w:rsidR="001A720A" w:rsidRPr="001A720A">
        <w:rPr>
          <w:sz w:val="26"/>
          <w:szCs w:val="26"/>
        </w:rPr>
        <w:t>thi đấu</w:t>
      </w:r>
      <w:r w:rsidR="0097298C" w:rsidRPr="0097298C">
        <w:rPr>
          <w:sz w:val="26"/>
          <w:szCs w:val="26"/>
        </w:rPr>
        <w:t xml:space="preserve"> 0</w:t>
      </w:r>
      <w:r w:rsidR="00274A93" w:rsidRPr="00274A93">
        <w:rPr>
          <w:sz w:val="26"/>
          <w:szCs w:val="26"/>
        </w:rPr>
        <w:t>1</w:t>
      </w:r>
      <w:r w:rsidRPr="000C66CF">
        <w:rPr>
          <w:sz w:val="26"/>
          <w:szCs w:val="26"/>
        </w:rPr>
        <w:t xml:space="preserve"> </w:t>
      </w:r>
      <w:proofErr w:type="spellStart"/>
      <w:r w:rsidRPr="000C66CF">
        <w:rPr>
          <w:sz w:val="26"/>
          <w:szCs w:val="26"/>
        </w:rPr>
        <w:t>set</w:t>
      </w:r>
      <w:proofErr w:type="spellEnd"/>
      <w:r w:rsidRPr="000C66CF">
        <w:rPr>
          <w:sz w:val="26"/>
          <w:szCs w:val="26"/>
        </w:rPr>
        <w:t xml:space="preserve"> đấu </w:t>
      </w:r>
      <w:r w:rsidR="00274A93" w:rsidRPr="00274A93">
        <w:rPr>
          <w:sz w:val="26"/>
          <w:szCs w:val="26"/>
        </w:rPr>
        <w:t>21</w:t>
      </w:r>
      <w:r w:rsidRPr="000C66CF">
        <w:rPr>
          <w:sz w:val="26"/>
          <w:szCs w:val="26"/>
        </w:rPr>
        <w:t xml:space="preserve"> điểm (</w:t>
      </w:r>
      <w:r w:rsidR="00274A93" w:rsidRPr="00274A93">
        <w:rPr>
          <w:sz w:val="26"/>
          <w:szCs w:val="26"/>
        </w:rPr>
        <w:t>tối đa c</w:t>
      </w:r>
      <w:r w:rsidR="0097298C" w:rsidRPr="0097298C">
        <w:rPr>
          <w:sz w:val="26"/>
          <w:szCs w:val="26"/>
        </w:rPr>
        <w:t xml:space="preserve">hạm </w:t>
      </w:r>
      <w:r w:rsidR="00274A93" w:rsidRPr="00274A93">
        <w:rPr>
          <w:sz w:val="26"/>
          <w:szCs w:val="26"/>
        </w:rPr>
        <w:t>điểm 25</w:t>
      </w:r>
      <w:r w:rsidRPr="000C66CF">
        <w:rPr>
          <w:sz w:val="26"/>
          <w:szCs w:val="26"/>
        </w:rPr>
        <w:t xml:space="preserve"> </w:t>
      </w:r>
      <w:r w:rsidR="0079016B" w:rsidRPr="0079016B">
        <w:rPr>
          <w:sz w:val="26"/>
          <w:szCs w:val="26"/>
        </w:rPr>
        <w:t>gi</w:t>
      </w:r>
      <w:r w:rsidRPr="000C66CF">
        <w:rPr>
          <w:sz w:val="26"/>
          <w:szCs w:val="26"/>
        </w:rPr>
        <w:t>ành chiến thắng)</w:t>
      </w:r>
      <w:r>
        <w:rPr>
          <w:sz w:val="26"/>
          <w:szCs w:val="26"/>
        </w:rPr>
        <w:t>.</w:t>
      </w:r>
      <w:r w:rsidR="00681987">
        <w:rPr>
          <w:sz w:val="26"/>
          <w:szCs w:val="26"/>
          <w:lang w:val="vi-VN"/>
        </w:rPr>
        <w:t xml:space="preserve"> Các trận Bán kết, Chung kết diễn ra 3 sét </w:t>
      </w:r>
      <w:r w:rsidR="0097298C" w:rsidRPr="0097298C">
        <w:rPr>
          <w:sz w:val="26"/>
          <w:szCs w:val="26"/>
          <w:lang w:val="vi-VN"/>
        </w:rPr>
        <w:t>21</w:t>
      </w:r>
      <w:r w:rsidR="00681987">
        <w:rPr>
          <w:sz w:val="26"/>
          <w:szCs w:val="26"/>
          <w:lang w:val="vi-VN"/>
        </w:rPr>
        <w:t xml:space="preserve"> điểm (điểm chạm </w:t>
      </w:r>
      <w:r w:rsidR="0097298C" w:rsidRPr="0097298C">
        <w:rPr>
          <w:sz w:val="26"/>
          <w:szCs w:val="26"/>
          <w:lang w:val="vi-VN"/>
        </w:rPr>
        <w:t>21</w:t>
      </w:r>
      <w:r w:rsidR="00681987">
        <w:rPr>
          <w:sz w:val="26"/>
          <w:szCs w:val="26"/>
          <w:lang w:val="vi-VN"/>
        </w:rPr>
        <w:t>)</w:t>
      </w:r>
      <w:r w:rsidR="00C01348" w:rsidRPr="00C01348">
        <w:rPr>
          <w:sz w:val="26"/>
          <w:szCs w:val="26"/>
          <w:lang w:val="vi-VN"/>
        </w:rPr>
        <w:t xml:space="preserve">. </w:t>
      </w:r>
      <w:r w:rsidR="0097298C" w:rsidRPr="0097298C">
        <w:rPr>
          <w:sz w:val="26"/>
          <w:szCs w:val="26"/>
          <w:lang w:val="vi-VN"/>
        </w:rPr>
        <w:t xml:space="preserve"> </w:t>
      </w:r>
      <w:r w:rsidR="005A4F7F" w:rsidRPr="0033366E">
        <w:rPr>
          <w:color w:val="EE0000"/>
          <w:sz w:val="26"/>
          <w:szCs w:val="26"/>
          <w:lang w:val="vi-VN"/>
        </w:rPr>
        <w:t xml:space="preserve">VĐV đến trể sau 3 lần gọi tên BTC tính thua trận, nếu đã có kết quả các trận trước đều </w:t>
      </w:r>
      <w:r w:rsidR="005A4F7F" w:rsidRPr="0033366E">
        <w:rPr>
          <w:color w:val="EE0000"/>
          <w:sz w:val="26"/>
          <w:szCs w:val="26"/>
          <w:lang w:val="vi-VN"/>
        </w:rPr>
        <w:lastRenderedPageBreak/>
        <w:t>bị xóa bỏ</w:t>
      </w:r>
      <w:r w:rsidR="006E65D3" w:rsidRPr="0033366E">
        <w:rPr>
          <w:color w:val="EE0000"/>
          <w:sz w:val="26"/>
          <w:szCs w:val="26"/>
          <w:lang w:val="vi-VN"/>
        </w:rPr>
        <w:t>.</w:t>
      </w:r>
      <w:r w:rsidR="00274A93" w:rsidRPr="00274A93">
        <w:rPr>
          <w:color w:val="EE0000"/>
          <w:sz w:val="26"/>
          <w:szCs w:val="26"/>
          <w:lang w:val="vi-VN"/>
        </w:rPr>
        <w:t xml:space="preserve"> </w:t>
      </w:r>
      <w:r w:rsidR="00274A93" w:rsidRPr="00D63BE8">
        <w:rPr>
          <w:color w:val="EE0000"/>
          <w:sz w:val="26"/>
          <w:szCs w:val="26"/>
          <w:lang w:val="vi-VN"/>
        </w:rPr>
        <w:t>(BTC tính thời gian chờ cho 3 lần gọi tên tối đa 5 phút)</w:t>
      </w:r>
    </w:p>
    <w:p w14:paraId="39B0CDFA" w14:textId="46E1192D" w:rsidR="00B96F45" w:rsidRPr="00FE5C8B" w:rsidRDefault="00544825">
      <w:pPr>
        <w:pStyle w:val="ListParagraph"/>
        <w:numPr>
          <w:ilvl w:val="0"/>
          <w:numId w:val="7"/>
        </w:numPr>
        <w:tabs>
          <w:tab w:val="left" w:pos="976"/>
        </w:tabs>
        <w:spacing w:before="119"/>
        <w:ind w:hanging="361"/>
        <w:rPr>
          <w:sz w:val="26"/>
          <w:szCs w:val="26"/>
        </w:rPr>
      </w:pPr>
      <w:r>
        <w:rPr>
          <w:sz w:val="26"/>
          <w:szCs w:val="26"/>
        </w:rPr>
        <w:t>Cầu thi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 xml:space="preserve">đấu: </w:t>
      </w:r>
      <w:r w:rsidR="00930FAE" w:rsidRPr="0033366E">
        <w:rPr>
          <w:b/>
          <w:bCs/>
          <w:color w:val="00B050"/>
          <w:sz w:val="26"/>
          <w:szCs w:val="26"/>
        </w:rPr>
        <w:t>Tiến</w:t>
      </w:r>
      <w:r w:rsidR="00930FAE" w:rsidRPr="0033366E">
        <w:rPr>
          <w:b/>
          <w:bCs/>
          <w:color w:val="00B050"/>
          <w:sz w:val="26"/>
          <w:szCs w:val="26"/>
          <w:lang w:val="vi-VN"/>
        </w:rPr>
        <w:t xml:space="preserve"> bộ</w:t>
      </w:r>
      <w:r w:rsidR="00181448" w:rsidRPr="0033366E">
        <w:rPr>
          <w:b/>
          <w:bCs/>
          <w:color w:val="00B050"/>
          <w:sz w:val="26"/>
          <w:szCs w:val="26"/>
        </w:rPr>
        <w:t xml:space="preserve"> hoặc IWI</w:t>
      </w:r>
      <w:r w:rsidR="00096C48" w:rsidRPr="0033366E">
        <w:rPr>
          <w:b/>
          <w:bCs/>
          <w:color w:val="00B050"/>
          <w:sz w:val="26"/>
          <w:szCs w:val="26"/>
        </w:rPr>
        <w:t>N</w:t>
      </w:r>
      <w:r w:rsidR="00041FE4" w:rsidRPr="0033366E">
        <w:rPr>
          <w:color w:val="00B050"/>
          <w:sz w:val="26"/>
          <w:szCs w:val="26"/>
        </w:rPr>
        <w:t xml:space="preserve"> </w:t>
      </w:r>
      <w:r w:rsidR="00041FE4" w:rsidRPr="00041FE4">
        <w:rPr>
          <w:sz w:val="26"/>
          <w:szCs w:val="26"/>
        </w:rPr>
        <w:t>- đạt chuẩn Cầu lông thi đấu</w:t>
      </w:r>
      <w:r>
        <w:rPr>
          <w:sz w:val="26"/>
          <w:szCs w:val="26"/>
        </w:rPr>
        <w:t>.</w:t>
      </w:r>
    </w:p>
    <w:p w14:paraId="7B64C901" w14:textId="77777777" w:rsidR="00FE5C8B" w:rsidRDefault="00FE5C8B" w:rsidP="00FE5C8B">
      <w:pPr>
        <w:pStyle w:val="ListParagraph"/>
        <w:tabs>
          <w:tab w:val="left" w:pos="976"/>
        </w:tabs>
        <w:spacing w:before="119"/>
        <w:ind w:left="976" w:firstLine="0"/>
        <w:rPr>
          <w:sz w:val="26"/>
          <w:szCs w:val="26"/>
        </w:rPr>
      </w:pPr>
    </w:p>
    <w:p w14:paraId="4EDAAF95" w14:textId="116AA8F9" w:rsidR="00B96F45" w:rsidRDefault="007F309E" w:rsidP="007F309E">
      <w:pPr>
        <w:pStyle w:val="Heading2"/>
        <w:tabs>
          <w:tab w:val="left" w:pos="880"/>
        </w:tabs>
        <w:ind w:left="255" w:firstLine="0"/>
      </w:pPr>
      <w:r w:rsidRPr="007F309E">
        <w:t>VIII.</w:t>
      </w:r>
      <w:r>
        <w:t>TRANG</w:t>
      </w:r>
      <w:r>
        <w:rPr>
          <w:spacing w:val="-2"/>
        </w:rPr>
        <w:t xml:space="preserve"> </w:t>
      </w:r>
      <w:r>
        <w:t>PHỤC</w:t>
      </w:r>
      <w:r>
        <w:rPr>
          <w:spacing w:val="-1"/>
        </w:rPr>
        <w:t xml:space="preserve"> </w:t>
      </w:r>
      <w:r>
        <w:t>THI</w:t>
      </w:r>
      <w:r>
        <w:rPr>
          <w:spacing w:val="-1"/>
        </w:rPr>
        <w:t xml:space="preserve"> </w:t>
      </w:r>
      <w:r>
        <w:t>ĐẤU</w:t>
      </w:r>
    </w:p>
    <w:p w14:paraId="368ED713" w14:textId="77777777" w:rsidR="00B96F45" w:rsidRPr="00FE5C8B" w:rsidRDefault="00544825">
      <w:pPr>
        <w:pStyle w:val="ListParagraph"/>
        <w:numPr>
          <w:ilvl w:val="1"/>
          <w:numId w:val="4"/>
        </w:numPr>
        <w:tabs>
          <w:tab w:val="left" w:pos="1130"/>
        </w:tabs>
        <w:ind w:left="1129" w:hanging="154"/>
        <w:rPr>
          <w:sz w:val="26"/>
          <w:szCs w:val="26"/>
        </w:rPr>
      </w:pPr>
      <w:r>
        <w:rPr>
          <w:sz w:val="26"/>
          <w:szCs w:val="26"/>
        </w:rPr>
        <w:t>Các vận động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viên tham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gia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thi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 xml:space="preserve">đấu </w:t>
      </w:r>
      <w:r w:rsidRPr="000C66CF">
        <w:rPr>
          <w:sz w:val="26"/>
          <w:szCs w:val="26"/>
        </w:rPr>
        <w:t>mặc trang phục thi đấu đúng với quy định thi đấu trong môn cầu lông</w:t>
      </w:r>
      <w:r>
        <w:rPr>
          <w:sz w:val="26"/>
          <w:szCs w:val="26"/>
        </w:rPr>
        <w:t>.</w:t>
      </w:r>
    </w:p>
    <w:p w14:paraId="21458BC2" w14:textId="77777777" w:rsidR="00FE5C8B" w:rsidRPr="009E128C" w:rsidRDefault="00FE5C8B" w:rsidP="001D15B1">
      <w:pPr>
        <w:tabs>
          <w:tab w:val="left" w:pos="1130"/>
        </w:tabs>
        <w:ind w:left="975"/>
        <w:rPr>
          <w:sz w:val="26"/>
          <w:szCs w:val="26"/>
        </w:rPr>
      </w:pPr>
    </w:p>
    <w:p w14:paraId="20DDB59E" w14:textId="68BF9F2A" w:rsidR="00B96F45" w:rsidRDefault="007F309E" w:rsidP="007F309E">
      <w:pPr>
        <w:pStyle w:val="Heading2"/>
        <w:tabs>
          <w:tab w:val="left" w:pos="679"/>
        </w:tabs>
        <w:spacing w:before="116"/>
        <w:ind w:left="255" w:firstLine="0"/>
      </w:pPr>
      <w:r w:rsidRPr="002D45A9">
        <w:t>IX.</w:t>
      </w:r>
      <w:r>
        <w:t>KHIẾU</w:t>
      </w:r>
      <w:r>
        <w:rPr>
          <w:spacing w:val="-2"/>
        </w:rPr>
        <w:t xml:space="preserve"> </w:t>
      </w:r>
      <w:r>
        <w:t>NẠI</w:t>
      </w:r>
    </w:p>
    <w:p w14:paraId="748D2D56" w14:textId="6560FDA5" w:rsidR="00B96F45" w:rsidRDefault="00544825">
      <w:pPr>
        <w:pStyle w:val="ListParagraph"/>
        <w:numPr>
          <w:ilvl w:val="1"/>
          <w:numId w:val="4"/>
        </w:numPr>
        <w:tabs>
          <w:tab w:val="left" w:pos="1140"/>
        </w:tabs>
        <w:spacing w:before="114" w:line="242" w:lineRule="auto"/>
        <w:ind w:left="255" w:right="443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Trong trường hợp có vấn đề gì chưa được thỏa đáng hoặc chưa rõ, </w:t>
      </w:r>
      <w:r w:rsidRPr="000C66CF">
        <w:rPr>
          <w:sz w:val="26"/>
          <w:szCs w:val="26"/>
        </w:rPr>
        <w:t>các VĐV</w:t>
      </w:r>
      <w:r>
        <w:rPr>
          <w:sz w:val="26"/>
          <w:szCs w:val="26"/>
        </w:rPr>
        <w:t xml:space="preserve"> có quyền khiếu nại</w:t>
      </w:r>
      <w:r w:rsidR="00041FE4" w:rsidRPr="00041FE4">
        <w:rPr>
          <w:sz w:val="26"/>
          <w:szCs w:val="26"/>
        </w:rPr>
        <w:t xml:space="preserve">, lệ phí 500.000đ, nếu khiếu nại đúng lệ phí được </w:t>
      </w:r>
      <w:r w:rsidR="00FE5C8B" w:rsidRPr="00FE5C8B">
        <w:rPr>
          <w:sz w:val="26"/>
          <w:szCs w:val="26"/>
        </w:rPr>
        <w:t xml:space="preserve">hoàn </w:t>
      </w:r>
      <w:r w:rsidR="00041FE4" w:rsidRPr="00041FE4">
        <w:rPr>
          <w:sz w:val="26"/>
          <w:szCs w:val="26"/>
        </w:rPr>
        <w:t>trả lại</w:t>
      </w:r>
      <w:r w:rsidR="00F82815" w:rsidRPr="00F82815">
        <w:rPr>
          <w:sz w:val="26"/>
          <w:szCs w:val="26"/>
        </w:rPr>
        <w:t>.</w:t>
      </w:r>
    </w:p>
    <w:p w14:paraId="67112C42" w14:textId="200B709C" w:rsidR="00B96F45" w:rsidRPr="00FE5C8B" w:rsidRDefault="00544825">
      <w:pPr>
        <w:pStyle w:val="ListParagraph"/>
        <w:numPr>
          <w:ilvl w:val="1"/>
          <w:numId w:val="4"/>
        </w:numPr>
        <w:tabs>
          <w:tab w:val="left" w:pos="1130"/>
        </w:tabs>
        <w:spacing w:before="112"/>
        <w:ind w:left="1129" w:hanging="154"/>
        <w:jc w:val="both"/>
        <w:rPr>
          <w:sz w:val="26"/>
          <w:szCs w:val="26"/>
        </w:rPr>
      </w:pPr>
      <w:r w:rsidRPr="00FE5C8B">
        <w:rPr>
          <w:color w:val="EE0000"/>
          <w:sz w:val="26"/>
          <w:szCs w:val="26"/>
        </w:rPr>
        <w:t xml:space="preserve">Kết luận </w:t>
      </w:r>
      <w:r w:rsidR="00041FE4" w:rsidRPr="00FE5C8B">
        <w:rPr>
          <w:color w:val="EE0000"/>
          <w:sz w:val="26"/>
          <w:szCs w:val="26"/>
        </w:rPr>
        <w:t xml:space="preserve">giải quyết </w:t>
      </w:r>
      <w:r w:rsidRPr="00FE5C8B">
        <w:rPr>
          <w:color w:val="EE0000"/>
          <w:sz w:val="26"/>
          <w:szCs w:val="26"/>
        </w:rPr>
        <w:t>của BTC</w:t>
      </w:r>
      <w:r w:rsidRPr="00FE5C8B">
        <w:rPr>
          <w:color w:val="EE0000"/>
          <w:spacing w:val="1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giải</w:t>
      </w:r>
      <w:r w:rsidRPr="00FE5C8B">
        <w:rPr>
          <w:color w:val="EE0000"/>
          <w:spacing w:val="-5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là kết</w:t>
      </w:r>
      <w:r w:rsidRPr="00FE5C8B">
        <w:rPr>
          <w:color w:val="EE0000"/>
          <w:spacing w:val="1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luận cuối</w:t>
      </w:r>
      <w:r w:rsidRPr="00FE5C8B">
        <w:rPr>
          <w:color w:val="EE0000"/>
          <w:spacing w:val="-5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cùng</w:t>
      </w:r>
      <w:r w:rsidRPr="00FE5C8B">
        <w:rPr>
          <w:color w:val="EE0000"/>
          <w:spacing w:val="1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cho tất cả các</w:t>
      </w:r>
      <w:r w:rsidRPr="00FE5C8B">
        <w:rPr>
          <w:color w:val="EE0000"/>
          <w:spacing w:val="1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sự</w:t>
      </w:r>
      <w:r w:rsidRPr="00FE5C8B">
        <w:rPr>
          <w:color w:val="EE0000"/>
          <w:spacing w:val="-2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việc</w:t>
      </w:r>
      <w:r w:rsidRPr="00FE5C8B">
        <w:rPr>
          <w:color w:val="EE0000"/>
          <w:spacing w:val="-5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liên</w:t>
      </w:r>
      <w:r w:rsidRPr="00FE5C8B">
        <w:rPr>
          <w:color w:val="EE0000"/>
          <w:spacing w:val="1"/>
          <w:sz w:val="26"/>
          <w:szCs w:val="26"/>
        </w:rPr>
        <w:t xml:space="preserve"> </w:t>
      </w:r>
      <w:r w:rsidRPr="00FE5C8B">
        <w:rPr>
          <w:color w:val="EE0000"/>
          <w:sz w:val="26"/>
          <w:szCs w:val="26"/>
        </w:rPr>
        <w:t>quan</w:t>
      </w:r>
      <w:r>
        <w:rPr>
          <w:sz w:val="26"/>
          <w:szCs w:val="26"/>
        </w:rPr>
        <w:t>.</w:t>
      </w:r>
    </w:p>
    <w:p w14:paraId="58FA74A1" w14:textId="77777777" w:rsidR="00FE5C8B" w:rsidRDefault="00FE5C8B" w:rsidP="00FE5C8B">
      <w:pPr>
        <w:pStyle w:val="ListParagraph"/>
        <w:tabs>
          <w:tab w:val="left" w:pos="1130"/>
        </w:tabs>
        <w:spacing w:before="112"/>
        <w:ind w:left="1129" w:firstLine="0"/>
        <w:rPr>
          <w:sz w:val="26"/>
          <w:szCs w:val="26"/>
        </w:rPr>
      </w:pPr>
    </w:p>
    <w:p w14:paraId="18DBCF19" w14:textId="46D32EF7" w:rsidR="00B96F45" w:rsidRDefault="007F309E" w:rsidP="007F309E">
      <w:pPr>
        <w:pStyle w:val="Heading2"/>
        <w:tabs>
          <w:tab w:val="left" w:pos="578"/>
        </w:tabs>
        <w:spacing w:before="109"/>
        <w:ind w:left="255" w:firstLine="0"/>
      </w:pPr>
      <w:r w:rsidRPr="002D45A9">
        <w:t>X</w:t>
      </w:r>
      <w:r>
        <w:rPr>
          <w:lang w:val="en-US"/>
        </w:rPr>
        <w:t>.</w:t>
      </w:r>
      <w:r>
        <w:t>KINH PHÍ</w:t>
      </w:r>
    </w:p>
    <w:p w14:paraId="43A4B3DF" w14:textId="1B593508" w:rsidR="00B96F45" w:rsidRDefault="00544825">
      <w:pPr>
        <w:pStyle w:val="ListParagraph"/>
        <w:numPr>
          <w:ilvl w:val="1"/>
          <w:numId w:val="4"/>
        </w:numPr>
        <w:tabs>
          <w:tab w:val="left" w:pos="1130"/>
        </w:tabs>
        <w:ind w:left="1129" w:hanging="154"/>
        <w:rPr>
          <w:sz w:val="26"/>
          <w:szCs w:val="26"/>
        </w:rPr>
      </w:pPr>
      <w:r>
        <w:rPr>
          <w:sz w:val="26"/>
          <w:szCs w:val="26"/>
        </w:rPr>
        <w:t>Ban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tổ chức chịu trách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nhiệm kinh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phí tổ chức,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giải thưởng.</w:t>
      </w:r>
    </w:p>
    <w:p w14:paraId="209537EC" w14:textId="509B0525" w:rsidR="00B96F45" w:rsidRDefault="00544825">
      <w:pPr>
        <w:pStyle w:val="ListParagraph"/>
        <w:numPr>
          <w:ilvl w:val="1"/>
          <w:numId w:val="4"/>
        </w:numPr>
        <w:tabs>
          <w:tab w:val="left" w:pos="1140"/>
        </w:tabs>
        <w:spacing w:before="119" w:line="242" w:lineRule="auto"/>
        <w:ind w:left="255" w:right="447" w:firstLine="720"/>
        <w:rPr>
          <w:sz w:val="26"/>
          <w:szCs w:val="26"/>
        </w:rPr>
      </w:pPr>
      <w:r>
        <w:rPr>
          <w:sz w:val="26"/>
          <w:szCs w:val="26"/>
        </w:rPr>
        <w:t>Các</w:t>
      </w:r>
      <w:r>
        <w:rPr>
          <w:spacing w:val="9"/>
          <w:sz w:val="26"/>
          <w:szCs w:val="26"/>
        </w:rPr>
        <w:t xml:space="preserve"> </w:t>
      </w:r>
      <w:r w:rsidRPr="000C66CF">
        <w:rPr>
          <w:spacing w:val="9"/>
          <w:sz w:val="26"/>
          <w:szCs w:val="26"/>
        </w:rPr>
        <w:t>VĐV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tham</w:t>
      </w:r>
      <w:r>
        <w:rPr>
          <w:spacing w:val="6"/>
          <w:sz w:val="26"/>
          <w:szCs w:val="26"/>
        </w:rPr>
        <w:t xml:space="preserve"> </w:t>
      </w:r>
      <w:r>
        <w:rPr>
          <w:sz w:val="26"/>
          <w:szCs w:val="26"/>
        </w:rPr>
        <w:t>dự</w:t>
      </w:r>
      <w:r>
        <w:rPr>
          <w:spacing w:val="9"/>
          <w:sz w:val="26"/>
          <w:szCs w:val="26"/>
        </w:rPr>
        <w:t xml:space="preserve"> </w:t>
      </w:r>
      <w:r>
        <w:rPr>
          <w:sz w:val="26"/>
          <w:szCs w:val="26"/>
        </w:rPr>
        <w:t>giải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tự</w:t>
      </w:r>
      <w:r>
        <w:rPr>
          <w:spacing w:val="9"/>
          <w:sz w:val="26"/>
          <w:szCs w:val="26"/>
        </w:rPr>
        <w:t xml:space="preserve"> </w:t>
      </w:r>
      <w:r>
        <w:rPr>
          <w:sz w:val="26"/>
          <w:szCs w:val="26"/>
        </w:rPr>
        <w:t>túc</w:t>
      </w:r>
      <w:r>
        <w:rPr>
          <w:spacing w:val="6"/>
          <w:sz w:val="26"/>
          <w:szCs w:val="26"/>
        </w:rPr>
        <w:t xml:space="preserve"> </w:t>
      </w:r>
      <w:r>
        <w:rPr>
          <w:sz w:val="26"/>
          <w:szCs w:val="26"/>
        </w:rPr>
        <w:t>toàn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bộ</w:t>
      </w:r>
      <w:r>
        <w:rPr>
          <w:spacing w:val="6"/>
          <w:sz w:val="26"/>
          <w:szCs w:val="26"/>
        </w:rPr>
        <w:t xml:space="preserve"> </w:t>
      </w:r>
      <w:r w:rsidR="007F309E" w:rsidRPr="007F309E">
        <w:rPr>
          <w:sz w:val="26"/>
          <w:szCs w:val="26"/>
        </w:rPr>
        <w:t>chi</w:t>
      </w:r>
      <w:r>
        <w:rPr>
          <w:spacing w:val="6"/>
          <w:sz w:val="26"/>
          <w:szCs w:val="26"/>
        </w:rPr>
        <w:t xml:space="preserve"> </w:t>
      </w:r>
      <w:r>
        <w:rPr>
          <w:sz w:val="26"/>
          <w:szCs w:val="26"/>
        </w:rPr>
        <w:t>phí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của</w:t>
      </w:r>
      <w:r>
        <w:rPr>
          <w:spacing w:val="6"/>
          <w:sz w:val="26"/>
          <w:szCs w:val="26"/>
        </w:rPr>
        <w:t xml:space="preserve"> </w:t>
      </w:r>
      <w:r>
        <w:rPr>
          <w:sz w:val="26"/>
          <w:szCs w:val="26"/>
        </w:rPr>
        <w:t>mình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và</w:t>
      </w:r>
      <w:r>
        <w:rPr>
          <w:spacing w:val="10"/>
          <w:sz w:val="26"/>
          <w:szCs w:val="26"/>
        </w:rPr>
        <w:t xml:space="preserve"> </w:t>
      </w:r>
      <w:r>
        <w:rPr>
          <w:sz w:val="26"/>
          <w:szCs w:val="26"/>
        </w:rPr>
        <w:t>nộp</w:t>
      </w:r>
      <w:r>
        <w:rPr>
          <w:spacing w:val="6"/>
          <w:sz w:val="26"/>
          <w:szCs w:val="26"/>
        </w:rPr>
        <w:t xml:space="preserve"> </w:t>
      </w:r>
      <w:r>
        <w:rPr>
          <w:sz w:val="26"/>
          <w:szCs w:val="26"/>
        </w:rPr>
        <w:t>các</w:t>
      </w:r>
      <w:r w:rsidRPr="000C66CF">
        <w:rPr>
          <w:sz w:val="26"/>
          <w:szCs w:val="26"/>
        </w:rPr>
        <w:t xml:space="preserve"> </w:t>
      </w:r>
      <w:r>
        <w:rPr>
          <w:spacing w:val="-62"/>
          <w:sz w:val="26"/>
          <w:szCs w:val="26"/>
        </w:rPr>
        <w:t xml:space="preserve"> </w:t>
      </w:r>
      <w:r w:rsidRPr="000C66CF">
        <w:rPr>
          <w:spacing w:val="-62"/>
          <w:sz w:val="26"/>
          <w:szCs w:val="26"/>
        </w:rPr>
        <w:t xml:space="preserve"> </w:t>
      </w:r>
      <w:r>
        <w:rPr>
          <w:sz w:val="26"/>
          <w:szCs w:val="26"/>
        </w:rPr>
        <w:t>khoản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lệ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phí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thi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đấu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theo</w:t>
      </w:r>
      <w:r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qui</w:t>
      </w:r>
      <w:r>
        <w:rPr>
          <w:spacing w:val="2"/>
          <w:sz w:val="26"/>
          <w:szCs w:val="26"/>
        </w:rPr>
        <w:t xml:space="preserve"> </w:t>
      </w:r>
      <w:r>
        <w:rPr>
          <w:sz w:val="26"/>
          <w:szCs w:val="26"/>
        </w:rPr>
        <w:t>định.</w:t>
      </w:r>
    </w:p>
    <w:p w14:paraId="178F1E45" w14:textId="77777777" w:rsidR="00B96F45" w:rsidRPr="00FE5C8B" w:rsidRDefault="00544825">
      <w:pPr>
        <w:pStyle w:val="Heading2"/>
        <w:spacing w:before="116"/>
        <w:ind w:left="976" w:firstLine="0"/>
        <w:rPr>
          <w:i/>
          <w:iCs/>
          <w:color w:val="EE0000"/>
        </w:rPr>
      </w:pPr>
      <w:r w:rsidRPr="00FE5C8B">
        <w:rPr>
          <w:i/>
          <w:iCs/>
          <w:color w:val="EE0000"/>
        </w:rPr>
        <w:t>Lệ</w:t>
      </w:r>
      <w:r w:rsidRPr="00FE5C8B">
        <w:rPr>
          <w:i/>
          <w:iCs/>
          <w:color w:val="EE0000"/>
          <w:spacing w:val="-1"/>
        </w:rPr>
        <w:t xml:space="preserve"> </w:t>
      </w:r>
      <w:r w:rsidRPr="00FE5C8B">
        <w:rPr>
          <w:i/>
          <w:iCs/>
          <w:color w:val="EE0000"/>
        </w:rPr>
        <w:t>phí thi</w:t>
      </w:r>
      <w:r w:rsidRPr="00FE5C8B">
        <w:rPr>
          <w:i/>
          <w:iCs/>
          <w:color w:val="EE0000"/>
          <w:spacing w:val="-1"/>
        </w:rPr>
        <w:t xml:space="preserve"> </w:t>
      </w:r>
      <w:r w:rsidRPr="00FE5C8B">
        <w:rPr>
          <w:i/>
          <w:iCs/>
          <w:color w:val="EE0000"/>
        </w:rPr>
        <w:t>đấu:</w:t>
      </w:r>
    </w:p>
    <w:p w14:paraId="6889061F" w14:textId="771DBF56" w:rsidR="00B96F45" w:rsidRPr="00C01348" w:rsidRDefault="00544825" w:rsidP="00EF7BEA">
      <w:pPr>
        <w:pStyle w:val="ListParagraph"/>
        <w:numPr>
          <w:ilvl w:val="2"/>
          <w:numId w:val="4"/>
        </w:numPr>
        <w:tabs>
          <w:tab w:val="left" w:pos="1130"/>
        </w:tabs>
        <w:spacing w:before="119"/>
        <w:rPr>
          <w:sz w:val="26"/>
          <w:szCs w:val="26"/>
        </w:rPr>
      </w:pPr>
      <w:r>
        <w:rPr>
          <w:sz w:val="26"/>
          <w:szCs w:val="26"/>
        </w:rPr>
        <w:t xml:space="preserve">Mỗi </w:t>
      </w:r>
      <w:r w:rsidRPr="000C66CF">
        <w:rPr>
          <w:sz w:val="26"/>
          <w:szCs w:val="26"/>
        </w:rPr>
        <w:t>VĐV</w:t>
      </w:r>
      <w:r>
        <w:rPr>
          <w:sz w:val="26"/>
          <w:szCs w:val="26"/>
        </w:rPr>
        <w:t xml:space="preserve"> tham gia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thi đấu nộp lệ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 xml:space="preserve">phí: </w:t>
      </w:r>
      <w:r w:rsidR="00930FAE">
        <w:rPr>
          <w:sz w:val="26"/>
          <w:szCs w:val="26"/>
        </w:rPr>
        <w:t>15</w:t>
      </w:r>
      <w:r w:rsidRPr="000C66CF">
        <w:rPr>
          <w:sz w:val="26"/>
          <w:szCs w:val="26"/>
        </w:rPr>
        <w:t>0</w:t>
      </w:r>
      <w:r>
        <w:rPr>
          <w:sz w:val="26"/>
          <w:szCs w:val="26"/>
        </w:rPr>
        <w:t xml:space="preserve">.000 đồng/01 </w:t>
      </w:r>
      <w:r w:rsidRPr="000C66CF">
        <w:rPr>
          <w:sz w:val="26"/>
          <w:szCs w:val="26"/>
        </w:rPr>
        <w:t>VĐV</w:t>
      </w:r>
      <w:r w:rsidR="00041FE4" w:rsidRPr="00041FE4">
        <w:rPr>
          <w:sz w:val="26"/>
          <w:szCs w:val="26"/>
        </w:rPr>
        <w:t>/1 nội dung</w:t>
      </w:r>
      <w:r>
        <w:rPr>
          <w:sz w:val="26"/>
          <w:szCs w:val="26"/>
        </w:rPr>
        <w:t>.</w:t>
      </w:r>
      <w:r w:rsidR="00C01348" w:rsidRPr="00C01348">
        <w:rPr>
          <w:sz w:val="26"/>
          <w:szCs w:val="26"/>
        </w:rPr>
        <w:t xml:space="preserve"> Nội dung không đủ số lượng thi đấu (dưới </w:t>
      </w:r>
      <w:r w:rsidR="00EF7BEA" w:rsidRPr="00EF7BEA">
        <w:rPr>
          <w:sz w:val="26"/>
          <w:szCs w:val="26"/>
        </w:rPr>
        <w:t>6</w:t>
      </w:r>
      <w:r w:rsidR="00C01348" w:rsidRPr="00C01348">
        <w:rPr>
          <w:sz w:val="26"/>
          <w:szCs w:val="26"/>
        </w:rPr>
        <w:t xml:space="preserve"> đôi</w:t>
      </w:r>
      <w:r w:rsidR="00D63BE8" w:rsidRPr="00D63BE8">
        <w:rPr>
          <w:sz w:val="26"/>
          <w:szCs w:val="26"/>
        </w:rPr>
        <w:t xml:space="preserve"> mỗi nội dung</w:t>
      </w:r>
      <w:r w:rsidR="00C01348" w:rsidRPr="00C01348">
        <w:rPr>
          <w:sz w:val="26"/>
          <w:szCs w:val="26"/>
        </w:rPr>
        <w:t>)</w:t>
      </w:r>
      <w:r w:rsidR="00D63BE8" w:rsidRPr="00D63BE8">
        <w:rPr>
          <w:sz w:val="26"/>
          <w:szCs w:val="26"/>
        </w:rPr>
        <w:t xml:space="preserve">, </w:t>
      </w:r>
      <w:r w:rsidR="00C01348" w:rsidRPr="00C01348">
        <w:rPr>
          <w:sz w:val="26"/>
          <w:szCs w:val="26"/>
        </w:rPr>
        <w:t>lệ phí thi đấu được hoàn lại.</w:t>
      </w:r>
    </w:p>
    <w:p w14:paraId="6BBCB0EB" w14:textId="26FCC70D" w:rsidR="00B96F45" w:rsidRPr="00EF7BEA" w:rsidRDefault="00C01348" w:rsidP="00EF7BEA">
      <w:pPr>
        <w:pStyle w:val="ListParagraph"/>
        <w:numPr>
          <w:ilvl w:val="2"/>
          <w:numId w:val="4"/>
        </w:numPr>
        <w:tabs>
          <w:tab w:val="left" w:pos="1144"/>
        </w:tabs>
        <w:spacing w:before="111"/>
        <w:rPr>
          <w:sz w:val="26"/>
          <w:szCs w:val="26"/>
        </w:rPr>
      </w:pPr>
      <w:r w:rsidRPr="00EF7BEA">
        <w:rPr>
          <w:sz w:val="26"/>
          <w:szCs w:val="26"/>
        </w:rPr>
        <w:t>Số T</w:t>
      </w:r>
      <w:r w:rsidR="00D63BE8" w:rsidRPr="00EF7BEA">
        <w:rPr>
          <w:sz w:val="26"/>
          <w:szCs w:val="26"/>
        </w:rPr>
        <w:t xml:space="preserve">ài </w:t>
      </w:r>
      <w:r w:rsidRPr="00EF7BEA">
        <w:rPr>
          <w:sz w:val="26"/>
          <w:szCs w:val="26"/>
        </w:rPr>
        <w:t>k</w:t>
      </w:r>
      <w:r w:rsidR="00D63BE8" w:rsidRPr="00EF7BEA">
        <w:rPr>
          <w:sz w:val="26"/>
          <w:szCs w:val="26"/>
        </w:rPr>
        <w:t>hoản</w:t>
      </w:r>
      <w:r w:rsidRPr="00EF7BEA">
        <w:rPr>
          <w:sz w:val="26"/>
          <w:szCs w:val="26"/>
        </w:rPr>
        <w:t xml:space="preserve">: </w:t>
      </w:r>
      <w:r w:rsidRPr="00EF7BEA">
        <w:rPr>
          <w:b/>
          <w:bCs/>
          <w:sz w:val="26"/>
          <w:szCs w:val="26"/>
        </w:rPr>
        <w:t xml:space="preserve">Nguyễn Thế Tân </w:t>
      </w:r>
      <w:r w:rsidR="009F4E95" w:rsidRPr="00362078">
        <w:rPr>
          <w:b/>
          <w:bCs/>
          <w:sz w:val="26"/>
          <w:szCs w:val="26"/>
        </w:rPr>
        <w:t xml:space="preserve">ngân hàng </w:t>
      </w:r>
      <w:r w:rsidRPr="00EF7BEA">
        <w:rPr>
          <w:b/>
          <w:bCs/>
          <w:sz w:val="26"/>
          <w:szCs w:val="26"/>
        </w:rPr>
        <w:t xml:space="preserve">BIDV </w:t>
      </w:r>
      <w:r w:rsidR="009F4E95" w:rsidRPr="00362078">
        <w:rPr>
          <w:b/>
          <w:bCs/>
          <w:sz w:val="26"/>
          <w:szCs w:val="26"/>
        </w:rPr>
        <w:t>8804030259</w:t>
      </w:r>
      <w:r w:rsidR="00374C58" w:rsidRPr="00EF7BEA">
        <w:rPr>
          <w:b/>
          <w:bCs/>
          <w:sz w:val="26"/>
          <w:szCs w:val="26"/>
        </w:rPr>
        <w:t>.</w:t>
      </w:r>
    </w:p>
    <w:p w14:paraId="40DC2986" w14:textId="33BFC9DC" w:rsidR="00B96F45" w:rsidRDefault="007F309E" w:rsidP="007F309E">
      <w:pPr>
        <w:pStyle w:val="Heading2"/>
        <w:tabs>
          <w:tab w:val="left" w:pos="780"/>
        </w:tabs>
        <w:spacing w:before="216"/>
        <w:ind w:left="255" w:firstLine="0"/>
      </w:pPr>
      <w:r w:rsidRPr="007F309E">
        <w:t>XI.</w:t>
      </w:r>
      <w:r>
        <w:t>THỦ</w:t>
      </w:r>
      <w:r>
        <w:rPr>
          <w:spacing w:val="-2"/>
        </w:rPr>
        <w:t xml:space="preserve"> </w:t>
      </w:r>
      <w:r>
        <w:t>TỤC</w:t>
      </w:r>
      <w:r>
        <w:rPr>
          <w:spacing w:val="-1"/>
        </w:rPr>
        <w:t xml:space="preserve"> </w:t>
      </w:r>
      <w:r>
        <w:t>ĐĂNG</w:t>
      </w:r>
      <w:r>
        <w:rPr>
          <w:spacing w:val="-1"/>
        </w:rPr>
        <w:t xml:space="preserve"> </w:t>
      </w:r>
      <w:r>
        <w:t>KÝ:</w:t>
      </w:r>
    </w:p>
    <w:p w14:paraId="29D374B9" w14:textId="77777777" w:rsidR="00A8624F" w:rsidRPr="00A8624F" w:rsidRDefault="00544825" w:rsidP="00A8624F">
      <w:pPr>
        <w:pStyle w:val="ListParagraph"/>
        <w:numPr>
          <w:ilvl w:val="1"/>
          <w:numId w:val="8"/>
        </w:numPr>
        <w:tabs>
          <w:tab w:val="left" w:pos="1336"/>
        </w:tabs>
        <w:spacing w:before="111" w:line="242" w:lineRule="auto"/>
        <w:ind w:right="442"/>
        <w:jc w:val="both"/>
        <w:rPr>
          <w:b/>
          <w:i/>
          <w:iCs/>
          <w:color w:val="00B0F0"/>
          <w:sz w:val="26"/>
          <w:szCs w:val="26"/>
        </w:rPr>
      </w:pPr>
      <w:r w:rsidRPr="000C66CF">
        <w:rPr>
          <w:sz w:val="26"/>
          <w:szCs w:val="26"/>
        </w:rPr>
        <w:t>Đăng kí</w:t>
      </w:r>
      <w:r>
        <w:rPr>
          <w:sz w:val="26"/>
          <w:szCs w:val="26"/>
        </w:rPr>
        <w:t xml:space="preserve"> qua </w:t>
      </w:r>
      <w:r w:rsidRPr="00C33CE2">
        <w:rPr>
          <w:b/>
          <w:color w:val="EE0000"/>
          <w:sz w:val="26"/>
          <w:szCs w:val="26"/>
        </w:rPr>
        <w:t xml:space="preserve">Zalo </w:t>
      </w:r>
      <w:r w:rsidR="00013E41" w:rsidRPr="006A28A1">
        <w:rPr>
          <w:b/>
          <w:color w:val="EE0000"/>
          <w:sz w:val="26"/>
          <w:szCs w:val="26"/>
        </w:rPr>
        <w:t>0913.948.567</w:t>
      </w:r>
      <w:r w:rsidR="00930FAE" w:rsidRPr="00C33CE2">
        <w:rPr>
          <w:b/>
          <w:color w:val="EE0000"/>
          <w:sz w:val="26"/>
          <w:szCs w:val="26"/>
          <w:lang w:val="vi-VN"/>
        </w:rPr>
        <w:t xml:space="preserve"> </w:t>
      </w:r>
      <w:r w:rsidRPr="00C33CE2">
        <w:rPr>
          <w:b/>
          <w:color w:val="EE0000"/>
          <w:sz w:val="26"/>
          <w:szCs w:val="26"/>
        </w:rPr>
        <w:t>(Mr.</w:t>
      </w:r>
      <w:r w:rsidR="00013E41" w:rsidRPr="006A28A1">
        <w:rPr>
          <w:b/>
          <w:color w:val="EE0000"/>
          <w:sz w:val="26"/>
          <w:szCs w:val="26"/>
        </w:rPr>
        <w:t>Tân</w:t>
      </w:r>
      <w:r w:rsidRPr="00C33CE2">
        <w:rPr>
          <w:b/>
          <w:color w:val="EE0000"/>
          <w:sz w:val="26"/>
          <w:szCs w:val="26"/>
        </w:rPr>
        <w:t xml:space="preserve">). </w:t>
      </w:r>
      <w:r w:rsidR="004C3BCD" w:rsidRPr="0033366E">
        <w:rPr>
          <w:b/>
          <w:color w:val="00B050"/>
          <w:sz w:val="26"/>
          <w:szCs w:val="26"/>
        </w:rPr>
        <w:t>Zalo: 09</w:t>
      </w:r>
      <w:r w:rsidR="00EF7BEA" w:rsidRPr="006A28A1">
        <w:rPr>
          <w:b/>
          <w:color w:val="00B050"/>
          <w:sz w:val="26"/>
          <w:szCs w:val="26"/>
        </w:rPr>
        <w:t>19</w:t>
      </w:r>
      <w:r w:rsidR="004C3BCD" w:rsidRPr="0033366E">
        <w:rPr>
          <w:b/>
          <w:color w:val="00B050"/>
          <w:sz w:val="26"/>
          <w:szCs w:val="26"/>
        </w:rPr>
        <w:t>.</w:t>
      </w:r>
      <w:r w:rsidR="00EF7BEA" w:rsidRPr="006A28A1">
        <w:rPr>
          <w:b/>
          <w:color w:val="00B050"/>
          <w:sz w:val="26"/>
          <w:szCs w:val="26"/>
        </w:rPr>
        <w:t>491.916</w:t>
      </w:r>
      <w:r w:rsidR="004C3BCD" w:rsidRPr="0033366E">
        <w:rPr>
          <w:b/>
          <w:color w:val="00B050"/>
          <w:sz w:val="26"/>
          <w:szCs w:val="26"/>
        </w:rPr>
        <w:t xml:space="preserve"> (Mr.</w:t>
      </w:r>
      <w:r w:rsidR="00D63BE8" w:rsidRPr="006A28A1">
        <w:rPr>
          <w:b/>
          <w:color w:val="00B050"/>
          <w:sz w:val="26"/>
          <w:szCs w:val="26"/>
        </w:rPr>
        <w:t>Mẫn</w:t>
      </w:r>
      <w:r w:rsidR="004C3BCD" w:rsidRPr="0033366E">
        <w:rPr>
          <w:b/>
          <w:color w:val="00B050"/>
          <w:sz w:val="26"/>
          <w:szCs w:val="26"/>
        </w:rPr>
        <w:t xml:space="preserve">) </w:t>
      </w:r>
      <w:r w:rsidR="0033366E" w:rsidRPr="0033366E">
        <w:rPr>
          <w:b/>
          <w:color w:val="00B050"/>
          <w:sz w:val="26"/>
          <w:szCs w:val="26"/>
        </w:rPr>
        <w:t xml:space="preserve">Zalo: </w:t>
      </w:r>
      <w:r w:rsidR="0033366E" w:rsidRPr="0033366E">
        <w:rPr>
          <w:b/>
          <w:color w:val="EE0000"/>
          <w:sz w:val="26"/>
          <w:szCs w:val="26"/>
        </w:rPr>
        <w:t>(</w:t>
      </w:r>
      <w:r w:rsidR="0097298C" w:rsidRPr="0097298C">
        <w:rPr>
          <w:b/>
          <w:color w:val="EE0000"/>
          <w:sz w:val="26"/>
          <w:szCs w:val="26"/>
        </w:rPr>
        <w:t>Mr</w:t>
      </w:r>
      <w:r w:rsidR="006A28A1" w:rsidRPr="006A28A1">
        <w:rPr>
          <w:b/>
          <w:color w:val="EE0000"/>
          <w:sz w:val="26"/>
          <w:szCs w:val="26"/>
        </w:rPr>
        <w:t>.T</w:t>
      </w:r>
      <w:r w:rsidR="0097298C" w:rsidRPr="0097298C">
        <w:rPr>
          <w:b/>
          <w:color w:val="EE0000"/>
          <w:sz w:val="26"/>
          <w:szCs w:val="26"/>
        </w:rPr>
        <w:t>iến</w:t>
      </w:r>
      <w:r w:rsidR="0033366E" w:rsidRPr="0033366E">
        <w:rPr>
          <w:b/>
          <w:color w:val="EE0000"/>
          <w:sz w:val="26"/>
          <w:szCs w:val="26"/>
        </w:rPr>
        <w:t>)</w:t>
      </w:r>
      <w:r w:rsidR="0097298C" w:rsidRPr="0097298C">
        <w:rPr>
          <w:b/>
          <w:color w:val="EE0000"/>
          <w:sz w:val="26"/>
          <w:szCs w:val="26"/>
        </w:rPr>
        <w:t xml:space="preserve"> </w:t>
      </w:r>
      <w:r w:rsidR="00647D9F" w:rsidRPr="00647D9F">
        <w:rPr>
          <w:b/>
          <w:color w:val="EE0000"/>
          <w:sz w:val="26"/>
          <w:szCs w:val="26"/>
        </w:rPr>
        <w:t>0779.592.149</w:t>
      </w:r>
      <w:r w:rsidR="006A28A1" w:rsidRPr="006A28A1">
        <w:rPr>
          <w:b/>
          <w:color w:val="EE0000"/>
          <w:sz w:val="26"/>
          <w:szCs w:val="26"/>
        </w:rPr>
        <w:t xml:space="preserve"> </w:t>
      </w:r>
      <w:r w:rsidR="0003719A" w:rsidRPr="0003719A">
        <w:rPr>
          <w:b/>
          <w:color w:val="7030A0"/>
          <w:sz w:val="26"/>
          <w:szCs w:val="26"/>
        </w:rPr>
        <w:t>Zalo (Mr</w:t>
      </w:r>
      <w:r w:rsidR="006A28A1" w:rsidRPr="006A28A1">
        <w:rPr>
          <w:b/>
          <w:color w:val="7030A0"/>
          <w:sz w:val="26"/>
          <w:szCs w:val="26"/>
        </w:rPr>
        <w:t>.</w:t>
      </w:r>
      <w:r w:rsidR="00D63BE8" w:rsidRPr="006A28A1">
        <w:rPr>
          <w:b/>
          <w:color w:val="7030A0"/>
          <w:sz w:val="26"/>
          <w:szCs w:val="26"/>
        </w:rPr>
        <w:t>Minh</w:t>
      </w:r>
      <w:r w:rsidR="0003719A" w:rsidRPr="0003719A">
        <w:rPr>
          <w:b/>
          <w:color w:val="7030A0"/>
          <w:sz w:val="26"/>
          <w:szCs w:val="26"/>
        </w:rPr>
        <w:t>)</w:t>
      </w:r>
      <w:r w:rsidR="0003719A" w:rsidRPr="0003719A">
        <w:rPr>
          <w:b/>
          <w:color w:val="EE0000"/>
          <w:sz w:val="26"/>
          <w:szCs w:val="26"/>
        </w:rPr>
        <w:t xml:space="preserve">: </w:t>
      </w:r>
      <w:r w:rsidR="00D63BE8" w:rsidRPr="006A28A1">
        <w:rPr>
          <w:b/>
          <w:color w:val="EE0000"/>
          <w:sz w:val="26"/>
          <w:szCs w:val="26"/>
        </w:rPr>
        <w:t>0982.65.2277</w:t>
      </w:r>
      <w:r w:rsidR="0003719A" w:rsidRPr="006A28A1">
        <w:rPr>
          <w:b/>
          <w:color w:val="EE0000"/>
          <w:sz w:val="26"/>
          <w:szCs w:val="26"/>
        </w:rPr>
        <w:t xml:space="preserve">. </w:t>
      </w:r>
      <w:r w:rsidR="0003719A" w:rsidRPr="0003719A">
        <w:rPr>
          <w:b/>
          <w:color w:val="EE0000"/>
          <w:sz w:val="26"/>
          <w:szCs w:val="26"/>
        </w:rPr>
        <w:t xml:space="preserve"> </w:t>
      </w:r>
      <w:r>
        <w:rPr>
          <w:sz w:val="26"/>
          <w:szCs w:val="26"/>
        </w:rPr>
        <w:t>Khi gửi vui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lòng ghi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rõ</w:t>
      </w:r>
      <w:r w:rsidRPr="000C66CF">
        <w:rPr>
          <w:sz w:val="26"/>
          <w:szCs w:val="26"/>
        </w:rPr>
        <w:t>:</w:t>
      </w:r>
      <w:r w:rsidR="001B4C0F" w:rsidRPr="001B4C0F">
        <w:rPr>
          <w:sz w:val="26"/>
          <w:szCs w:val="26"/>
        </w:rPr>
        <w:t xml:space="preserve"> </w:t>
      </w:r>
      <w:r w:rsidRPr="0033366E">
        <w:rPr>
          <w:b/>
          <w:i/>
          <w:iCs/>
          <w:color w:val="00B0F0"/>
          <w:sz w:val="26"/>
          <w:szCs w:val="26"/>
        </w:rPr>
        <w:t>Tên vận động viên</w:t>
      </w:r>
      <w:r w:rsidR="00D63BE8" w:rsidRPr="00D63BE8">
        <w:rPr>
          <w:b/>
          <w:i/>
          <w:iCs/>
          <w:color w:val="00B0F0"/>
          <w:sz w:val="26"/>
          <w:szCs w:val="26"/>
        </w:rPr>
        <w:t xml:space="preserve"> thuộc </w:t>
      </w:r>
      <w:r w:rsidR="005A4F7F" w:rsidRPr="0033366E">
        <w:rPr>
          <w:b/>
          <w:i/>
          <w:iCs/>
          <w:color w:val="00B0F0"/>
          <w:sz w:val="26"/>
          <w:szCs w:val="26"/>
        </w:rPr>
        <w:t>CLB</w:t>
      </w:r>
      <w:r w:rsidR="007303E7" w:rsidRPr="0033366E">
        <w:rPr>
          <w:b/>
          <w:i/>
          <w:iCs/>
          <w:color w:val="00B0F0"/>
          <w:sz w:val="26"/>
          <w:szCs w:val="26"/>
        </w:rPr>
        <w:t>.</w:t>
      </w:r>
      <w:r w:rsidR="00C33CE2" w:rsidRPr="0033366E">
        <w:rPr>
          <w:b/>
          <w:i/>
          <w:iCs/>
          <w:color w:val="00B0F0"/>
          <w:sz w:val="26"/>
          <w:szCs w:val="26"/>
        </w:rPr>
        <w:t xml:space="preserve"> Nội dung tham gia thi đấu.</w:t>
      </w:r>
      <w:r w:rsidR="0003719A" w:rsidRPr="00D63BE8">
        <w:rPr>
          <w:b/>
          <w:i/>
          <w:iCs/>
          <w:color w:val="00B0F0"/>
          <w:sz w:val="26"/>
          <w:szCs w:val="26"/>
        </w:rPr>
        <w:t xml:space="preserve"> </w:t>
      </w:r>
      <w:r w:rsidR="00E7180D" w:rsidRPr="0033366E">
        <w:rPr>
          <w:b/>
          <w:i/>
          <w:iCs/>
          <w:color w:val="00B0F0"/>
          <w:sz w:val="26"/>
          <w:szCs w:val="26"/>
        </w:rPr>
        <w:t xml:space="preserve"> Số ĐT Zalo</w:t>
      </w:r>
    </w:p>
    <w:p w14:paraId="1F5EAD54" w14:textId="0DDE724C" w:rsidR="00FE5C8B" w:rsidRPr="00A8624F" w:rsidRDefault="0068043D" w:rsidP="00A8624F">
      <w:pPr>
        <w:pStyle w:val="ListParagraph"/>
        <w:numPr>
          <w:ilvl w:val="1"/>
          <w:numId w:val="8"/>
        </w:numPr>
        <w:tabs>
          <w:tab w:val="left" w:pos="1336"/>
        </w:tabs>
        <w:spacing w:before="111" w:line="242" w:lineRule="auto"/>
        <w:ind w:right="442"/>
        <w:jc w:val="both"/>
        <w:rPr>
          <w:b/>
          <w:i/>
          <w:iCs/>
          <w:color w:val="00B0F0"/>
          <w:sz w:val="26"/>
          <w:szCs w:val="26"/>
        </w:rPr>
      </w:pPr>
      <w:r w:rsidRPr="00A8624F">
        <w:rPr>
          <w:sz w:val="26"/>
          <w:szCs w:val="26"/>
        </w:rPr>
        <w:t>Trang Web:</w:t>
      </w:r>
      <w:r w:rsidRPr="00A8624F">
        <w:rPr>
          <w:b/>
          <w:i/>
          <w:iCs/>
          <w:color w:val="00B0F0"/>
          <w:sz w:val="26"/>
          <w:szCs w:val="26"/>
        </w:rPr>
        <w:t xml:space="preserve"> </w:t>
      </w:r>
      <w:hyperlink r:id="rId10" w:history="1">
        <w:r w:rsidR="00A8624F" w:rsidRPr="00A8624F">
          <w:rPr>
            <w:rStyle w:val="Hyperlink"/>
            <w:b/>
            <w:bCs/>
            <w:i/>
            <w:iCs/>
            <w:sz w:val="26"/>
            <w:szCs w:val="26"/>
          </w:rPr>
          <w:t>www.sancaulongcoida.com</w:t>
        </w:r>
      </w:hyperlink>
      <w:r w:rsidR="00A8624F" w:rsidRPr="00A8624F">
        <w:rPr>
          <w:lang w:val="en-US"/>
        </w:rPr>
        <w:t>.</w:t>
      </w:r>
    </w:p>
    <w:p w14:paraId="64BDC751" w14:textId="783B03A3" w:rsidR="00B96F45" w:rsidRDefault="007F309E" w:rsidP="007F309E">
      <w:pPr>
        <w:pStyle w:val="Heading2"/>
        <w:tabs>
          <w:tab w:val="left" w:pos="880"/>
        </w:tabs>
        <w:spacing w:before="117"/>
        <w:ind w:left="255" w:firstLine="0"/>
      </w:pPr>
      <w:r w:rsidRPr="007F309E">
        <w:t>XII.</w:t>
      </w:r>
      <w:r>
        <w:t>CÁC</w:t>
      </w:r>
      <w:r>
        <w:rPr>
          <w:spacing w:val="-1"/>
        </w:rPr>
        <w:t xml:space="preserve"> </w:t>
      </w:r>
      <w:r>
        <w:t>ĐIỀU</w:t>
      </w:r>
      <w:r>
        <w:rPr>
          <w:spacing w:val="-1"/>
        </w:rPr>
        <w:t xml:space="preserve"> </w:t>
      </w:r>
      <w:r>
        <w:t>KHOẢN</w:t>
      </w:r>
      <w:r>
        <w:rPr>
          <w:spacing w:val="-1"/>
        </w:rPr>
        <w:t xml:space="preserve"> </w:t>
      </w:r>
      <w:r>
        <w:t>KHÁC</w:t>
      </w:r>
    </w:p>
    <w:p w14:paraId="167B839F" w14:textId="61C579CB" w:rsidR="009D5B9E" w:rsidRPr="00CB549A" w:rsidRDefault="009D5B9E">
      <w:pPr>
        <w:pStyle w:val="ListParagraph"/>
        <w:numPr>
          <w:ilvl w:val="1"/>
          <w:numId w:val="4"/>
        </w:numPr>
        <w:tabs>
          <w:tab w:val="left" w:pos="1144"/>
        </w:tabs>
        <w:spacing w:before="114" w:line="242" w:lineRule="auto"/>
        <w:ind w:left="255" w:right="446" w:firstLine="720"/>
        <w:jc w:val="both"/>
        <w:rPr>
          <w:b/>
          <w:bCs/>
          <w:i/>
          <w:iCs/>
          <w:sz w:val="26"/>
          <w:szCs w:val="26"/>
        </w:rPr>
      </w:pPr>
      <w:r w:rsidRPr="00CB549A">
        <w:rPr>
          <w:b/>
          <w:bCs/>
          <w:i/>
          <w:iCs/>
          <w:sz w:val="26"/>
          <w:szCs w:val="26"/>
        </w:rPr>
        <w:t>Các vận động viên tham gia giải phải cam kết với Ban tổ chức đủ sức khỏe để thi đ</w:t>
      </w:r>
      <w:r w:rsidR="00CB549A" w:rsidRPr="00CB549A">
        <w:rPr>
          <w:b/>
          <w:bCs/>
          <w:i/>
          <w:iCs/>
          <w:sz w:val="26"/>
          <w:szCs w:val="26"/>
        </w:rPr>
        <w:t>ấu.</w:t>
      </w:r>
    </w:p>
    <w:p w14:paraId="5F9468A2" w14:textId="7E261834" w:rsidR="00B96F45" w:rsidRPr="00FF199F" w:rsidRDefault="00544825">
      <w:pPr>
        <w:pStyle w:val="ListParagraph"/>
        <w:numPr>
          <w:ilvl w:val="1"/>
          <w:numId w:val="4"/>
        </w:numPr>
        <w:tabs>
          <w:tab w:val="left" w:pos="1144"/>
        </w:tabs>
        <w:spacing w:before="114" w:line="242" w:lineRule="auto"/>
        <w:ind w:left="255" w:right="446" w:firstLine="720"/>
        <w:jc w:val="both"/>
        <w:rPr>
          <w:i/>
          <w:iCs/>
          <w:sz w:val="26"/>
          <w:szCs w:val="26"/>
        </w:rPr>
      </w:pPr>
      <w:r w:rsidRPr="00FF199F">
        <w:rPr>
          <w:i/>
          <w:iCs/>
          <w:sz w:val="26"/>
          <w:szCs w:val="26"/>
        </w:rPr>
        <w:t>Trong quá trình tổ chức giải, nếu có vấn đề gì cần sửa đổi, bổ sung điều lệ, lịch</w:t>
      </w:r>
      <w:r w:rsidRPr="00FF199F">
        <w:rPr>
          <w:i/>
          <w:iCs/>
          <w:spacing w:val="1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thi</w:t>
      </w:r>
      <w:r w:rsidRPr="00FF199F">
        <w:rPr>
          <w:i/>
          <w:iCs/>
          <w:spacing w:val="14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đấu...chỉ</w:t>
      </w:r>
      <w:r w:rsidRPr="00FF199F">
        <w:rPr>
          <w:i/>
          <w:iCs/>
          <w:spacing w:val="10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có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Ban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tổ</w:t>
      </w:r>
      <w:r w:rsidRPr="00FF199F">
        <w:rPr>
          <w:i/>
          <w:iCs/>
          <w:spacing w:val="14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chức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mới</w:t>
      </w:r>
      <w:r w:rsidRPr="00FF199F">
        <w:rPr>
          <w:i/>
          <w:iCs/>
          <w:spacing w:val="10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có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quyền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quyết</w:t>
      </w:r>
      <w:r w:rsidRPr="00FF199F">
        <w:rPr>
          <w:i/>
          <w:iCs/>
          <w:spacing w:val="14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định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và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thông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báo</w:t>
      </w:r>
      <w:r w:rsidRPr="00FF199F">
        <w:rPr>
          <w:i/>
          <w:iCs/>
          <w:spacing w:val="14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đến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các</w:t>
      </w:r>
      <w:r w:rsidRPr="00FF199F">
        <w:rPr>
          <w:i/>
          <w:iCs/>
          <w:spacing w:val="15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đơn</w:t>
      </w:r>
      <w:r w:rsidRPr="00FF199F">
        <w:rPr>
          <w:i/>
          <w:iCs/>
          <w:spacing w:val="10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vị</w:t>
      </w:r>
      <w:r w:rsidRPr="00FF199F">
        <w:rPr>
          <w:i/>
          <w:iCs/>
          <w:spacing w:val="14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tha</w:t>
      </w:r>
      <w:r w:rsidR="001B4C0F" w:rsidRPr="00FF199F">
        <w:rPr>
          <w:i/>
          <w:iCs/>
          <w:sz w:val="26"/>
          <w:szCs w:val="26"/>
        </w:rPr>
        <w:t xml:space="preserve">m </w:t>
      </w:r>
      <w:r w:rsidRPr="00FF199F">
        <w:rPr>
          <w:i/>
          <w:iCs/>
          <w:sz w:val="26"/>
          <w:szCs w:val="26"/>
        </w:rPr>
        <w:t>dự</w:t>
      </w:r>
      <w:r w:rsidRPr="00FF199F">
        <w:rPr>
          <w:i/>
          <w:iCs/>
          <w:spacing w:val="-1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giải</w:t>
      </w:r>
      <w:r w:rsidRPr="00FF199F">
        <w:rPr>
          <w:i/>
          <w:iCs/>
          <w:spacing w:val="2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trong</w:t>
      </w:r>
      <w:r w:rsidRPr="00FF199F">
        <w:rPr>
          <w:i/>
          <w:iCs/>
          <w:spacing w:val="2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thời</w:t>
      </w:r>
      <w:r w:rsidRPr="00FF199F">
        <w:rPr>
          <w:i/>
          <w:iCs/>
          <w:spacing w:val="2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gian</w:t>
      </w:r>
      <w:r w:rsidRPr="00FF199F">
        <w:rPr>
          <w:i/>
          <w:iCs/>
          <w:spacing w:val="2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sớm</w:t>
      </w:r>
      <w:r w:rsidRPr="00FF199F">
        <w:rPr>
          <w:i/>
          <w:iCs/>
          <w:spacing w:val="2"/>
          <w:sz w:val="26"/>
          <w:szCs w:val="26"/>
        </w:rPr>
        <w:t xml:space="preserve"> </w:t>
      </w:r>
      <w:r w:rsidRPr="00FF199F">
        <w:rPr>
          <w:i/>
          <w:iCs/>
          <w:sz w:val="26"/>
          <w:szCs w:val="26"/>
        </w:rPr>
        <w:t>nhất.</w:t>
      </w:r>
    </w:p>
    <w:p w14:paraId="23D2392F" w14:textId="3A94F9D4" w:rsidR="00E7180D" w:rsidRPr="00E61D53" w:rsidRDefault="00E7180D" w:rsidP="00E7180D">
      <w:pPr>
        <w:tabs>
          <w:tab w:val="left" w:pos="1144"/>
        </w:tabs>
        <w:spacing w:before="114" w:line="242" w:lineRule="auto"/>
        <w:ind w:left="255" w:right="446"/>
        <w:rPr>
          <w:sz w:val="26"/>
          <w:szCs w:val="26"/>
        </w:rPr>
      </w:pPr>
    </w:p>
    <w:p w14:paraId="089E506B" w14:textId="5F8C5E7D" w:rsidR="00C15553" w:rsidRPr="00C15553" w:rsidRDefault="00C15553" w:rsidP="00C15553">
      <w:pPr>
        <w:tabs>
          <w:tab w:val="left" w:pos="1144"/>
        </w:tabs>
        <w:spacing w:before="114" w:line="242" w:lineRule="auto"/>
        <w:ind w:right="446"/>
        <w:rPr>
          <w:b/>
          <w:bCs/>
          <w:sz w:val="26"/>
          <w:szCs w:val="26"/>
          <w:lang w:val="en-US"/>
        </w:rPr>
      </w:pP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33CE2">
        <w:rPr>
          <w:sz w:val="26"/>
          <w:szCs w:val="26"/>
        </w:rPr>
        <w:tab/>
      </w:r>
      <w:r w:rsidRPr="00C15553">
        <w:rPr>
          <w:b/>
          <w:bCs/>
          <w:sz w:val="26"/>
          <w:szCs w:val="26"/>
          <w:lang w:val="en-US"/>
        </w:rPr>
        <w:t>BAN TỔ CHỨC</w:t>
      </w:r>
    </w:p>
    <w:p w14:paraId="1016C9C1" w14:textId="3B6DE13C" w:rsidR="00C15553" w:rsidRDefault="00C15553" w:rsidP="00C15553">
      <w:pPr>
        <w:tabs>
          <w:tab w:val="left" w:pos="1144"/>
        </w:tabs>
        <w:spacing w:before="114" w:line="242" w:lineRule="auto"/>
        <w:ind w:right="446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ab/>
      </w:r>
    </w:p>
    <w:p w14:paraId="20528D69" w14:textId="05962AAB" w:rsidR="00C15553" w:rsidRPr="00C15553" w:rsidRDefault="00C15553" w:rsidP="00C15553">
      <w:pPr>
        <w:tabs>
          <w:tab w:val="left" w:pos="1144"/>
        </w:tabs>
        <w:spacing w:before="114" w:line="242" w:lineRule="auto"/>
        <w:ind w:right="446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ab/>
      </w:r>
    </w:p>
    <w:sectPr w:rsidR="00C15553" w:rsidRPr="00C15553" w:rsidSect="00BE7901">
      <w:footerReference w:type="default" r:id="rId11"/>
      <w:pgSz w:w="11900" w:h="16840"/>
      <w:pgMar w:top="568" w:right="680" w:bottom="640" w:left="1160" w:header="459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960AC" w14:textId="77777777" w:rsidR="006433B1" w:rsidRDefault="006433B1">
      <w:r>
        <w:separator/>
      </w:r>
    </w:p>
  </w:endnote>
  <w:endnote w:type="continuationSeparator" w:id="0">
    <w:p w14:paraId="4AB6B434" w14:textId="77777777" w:rsidR="006433B1" w:rsidRDefault="00643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CD210" w14:textId="4976BF95" w:rsidR="00BE7901" w:rsidRPr="00BE7901" w:rsidRDefault="00BE7901">
    <w:pPr>
      <w:tabs>
        <w:tab w:val="center" w:pos="4550"/>
        <w:tab w:val="left" w:pos="5818"/>
      </w:tabs>
      <w:ind w:right="260"/>
      <w:jc w:val="right"/>
      <w:rPr>
        <w:i/>
        <w:iCs/>
        <w:color w:val="0F243E" w:themeColor="text2" w:themeShade="80"/>
        <w:sz w:val="18"/>
        <w:szCs w:val="18"/>
      </w:rPr>
    </w:pPr>
    <w:proofErr w:type="spellStart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>Giải</w:t>
    </w:r>
    <w:proofErr w:type="spellEnd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 xml:space="preserve"> </w:t>
    </w:r>
    <w:proofErr w:type="spellStart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>đấu</w:t>
    </w:r>
    <w:proofErr w:type="spellEnd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 xml:space="preserve"> </w:t>
    </w:r>
    <w:proofErr w:type="spellStart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>chào</w:t>
    </w:r>
    <w:proofErr w:type="spellEnd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 xml:space="preserve"> </w:t>
    </w:r>
    <w:proofErr w:type="spellStart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>mừng</w:t>
    </w:r>
    <w:proofErr w:type="spellEnd"/>
    <w:r w:rsidRPr="00BE7901">
      <w:rPr>
        <w:i/>
        <w:iCs/>
        <w:color w:val="548DD4" w:themeColor="text2" w:themeTint="99"/>
        <w:spacing w:val="60"/>
        <w:sz w:val="18"/>
        <w:szCs w:val="18"/>
        <w:lang w:val="en-US"/>
      </w:rPr>
      <w:t xml:space="preserve"> 30.4-</w:t>
    </w:r>
    <w:proofErr w:type="spellStart"/>
    <w:r w:rsidRPr="00BE7901">
      <w:rPr>
        <w:i/>
        <w:iCs/>
        <w:color w:val="548DD4" w:themeColor="text2" w:themeTint="99"/>
        <w:spacing w:val="60"/>
        <w:sz w:val="18"/>
        <w:szCs w:val="18"/>
      </w:rPr>
      <w:t>Page</w:t>
    </w:r>
    <w:proofErr w:type="spellEnd"/>
    <w:r w:rsidRPr="00BE7901">
      <w:rPr>
        <w:i/>
        <w:iCs/>
        <w:color w:val="548DD4" w:themeColor="text2" w:themeTint="99"/>
        <w:sz w:val="18"/>
        <w:szCs w:val="18"/>
      </w:rPr>
      <w:t xml:space="preserve"> </w:t>
    </w:r>
    <w:r w:rsidRPr="00BE7901">
      <w:rPr>
        <w:i/>
        <w:iCs/>
        <w:color w:val="17365D" w:themeColor="text2" w:themeShade="BF"/>
        <w:sz w:val="18"/>
        <w:szCs w:val="18"/>
      </w:rPr>
      <w:fldChar w:fldCharType="begin"/>
    </w:r>
    <w:r w:rsidRPr="00BE7901">
      <w:rPr>
        <w:i/>
        <w:iCs/>
        <w:color w:val="17365D" w:themeColor="text2" w:themeShade="BF"/>
        <w:sz w:val="18"/>
        <w:szCs w:val="18"/>
      </w:rPr>
      <w:instrText xml:space="preserve"> PAGE   \* MERGEFORMAT </w:instrText>
    </w:r>
    <w:r w:rsidRPr="00BE7901">
      <w:rPr>
        <w:i/>
        <w:iCs/>
        <w:color w:val="17365D" w:themeColor="text2" w:themeShade="BF"/>
        <w:sz w:val="18"/>
        <w:szCs w:val="18"/>
      </w:rPr>
      <w:fldChar w:fldCharType="separate"/>
    </w:r>
    <w:r w:rsidRPr="00BE7901">
      <w:rPr>
        <w:i/>
        <w:iCs/>
        <w:noProof/>
        <w:color w:val="17365D" w:themeColor="text2" w:themeShade="BF"/>
        <w:sz w:val="18"/>
        <w:szCs w:val="18"/>
      </w:rPr>
      <w:t>1</w:t>
    </w:r>
    <w:r w:rsidRPr="00BE7901">
      <w:rPr>
        <w:i/>
        <w:iCs/>
        <w:color w:val="17365D" w:themeColor="text2" w:themeShade="BF"/>
        <w:sz w:val="18"/>
        <w:szCs w:val="18"/>
      </w:rPr>
      <w:fldChar w:fldCharType="end"/>
    </w:r>
    <w:r w:rsidRPr="00BE7901">
      <w:rPr>
        <w:i/>
        <w:iCs/>
        <w:color w:val="17365D" w:themeColor="text2" w:themeShade="BF"/>
        <w:sz w:val="18"/>
        <w:szCs w:val="18"/>
      </w:rPr>
      <w:t xml:space="preserve"> | </w:t>
    </w:r>
    <w:r w:rsidRPr="00BE7901">
      <w:rPr>
        <w:i/>
        <w:iCs/>
        <w:color w:val="17365D" w:themeColor="text2" w:themeShade="BF"/>
        <w:sz w:val="18"/>
        <w:szCs w:val="18"/>
      </w:rPr>
      <w:fldChar w:fldCharType="begin"/>
    </w:r>
    <w:r w:rsidRPr="00BE7901">
      <w:rPr>
        <w:i/>
        <w:iCs/>
        <w:color w:val="17365D" w:themeColor="text2" w:themeShade="BF"/>
        <w:sz w:val="18"/>
        <w:szCs w:val="18"/>
      </w:rPr>
      <w:instrText xml:space="preserve"> NUMPAGES  \* Arabic  \* MERGEFORMAT </w:instrText>
    </w:r>
    <w:r w:rsidRPr="00BE7901">
      <w:rPr>
        <w:i/>
        <w:iCs/>
        <w:color w:val="17365D" w:themeColor="text2" w:themeShade="BF"/>
        <w:sz w:val="18"/>
        <w:szCs w:val="18"/>
      </w:rPr>
      <w:fldChar w:fldCharType="separate"/>
    </w:r>
    <w:r w:rsidRPr="00BE7901">
      <w:rPr>
        <w:i/>
        <w:iCs/>
        <w:noProof/>
        <w:color w:val="17365D" w:themeColor="text2" w:themeShade="BF"/>
        <w:sz w:val="18"/>
        <w:szCs w:val="18"/>
      </w:rPr>
      <w:t>1</w:t>
    </w:r>
    <w:r w:rsidRPr="00BE7901">
      <w:rPr>
        <w:i/>
        <w:iCs/>
        <w:color w:val="17365D" w:themeColor="text2" w:themeShade="BF"/>
        <w:sz w:val="18"/>
        <w:szCs w:val="18"/>
      </w:rPr>
      <w:fldChar w:fldCharType="end"/>
    </w:r>
  </w:p>
  <w:p w14:paraId="0BFFE480" w14:textId="67DD0099" w:rsidR="00B96F45" w:rsidRDefault="00B96F45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C9DA3" w14:textId="77777777" w:rsidR="006433B1" w:rsidRDefault="006433B1">
      <w:r>
        <w:separator/>
      </w:r>
    </w:p>
  </w:footnote>
  <w:footnote w:type="continuationSeparator" w:id="0">
    <w:p w14:paraId="7D15E1DE" w14:textId="77777777" w:rsidR="006433B1" w:rsidRDefault="00643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9341B"/>
    <w:multiLevelType w:val="multilevel"/>
    <w:tmpl w:val="9239341B"/>
    <w:lvl w:ilvl="0">
      <w:start w:val="1"/>
      <w:numFmt w:val="decimal"/>
      <w:lvlText w:val="%1."/>
      <w:lvlJc w:val="left"/>
      <w:pPr>
        <w:ind w:left="976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>
      <w:numFmt w:val="bullet"/>
      <w:lvlText w:val="-"/>
      <w:lvlJc w:val="left"/>
      <w:pPr>
        <w:ind w:left="1336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308" w:hanging="360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277" w:hanging="360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246" w:hanging="360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215" w:hanging="360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184" w:hanging="360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53" w:hanging="360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122" w:hanging="360"/>
      </w:pPr>
      <w:rPr>
        <w:rFonts w:hint="default"/>
        <w:lang w:val="vi" w:eastAsia="en-US" w:bidi="ar-SA"/>
      </w:rPr>
    </w:lvl>
  </w:abstractNum>
  <w:abstractNum w:abstractNumId="1" w15:restartNumberingAfterBreak="0">
    <w:nsid w:val="AF1696A9"/>
    <w:multiLevelType w:val="singleLevel"/>
    <w:tmpl w:val="AF1696A9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2" w15:restartNumberingAfterBreak="0">
    <w:nsid w:val="BF205925"/>
    <w:multiLevelType w:val="multilevel"/>
    <w:tmpl w:val="BF205925"/>
    <w:lvl w:ilvl="0">
      <w:start w:val="3"/>
      <w:numFmt w:val="upperRoman"/>
      <w:lvlText w:val="%1."/>
      <w:lvlJc w:val="left"/>
      <w:pPr>
        <w:ind w:left="1005" w:hanging="437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vi" w:eastAsia="en-US" w:bidi="ar-SA"/>
      </w:rPr>
    </w:lvl>
    <w:lvl w:ilvl="1">
      <w:numFmt w:val="bullet"/>
      <w:lvlText w:val="-"/>
      <w:lvlJc w:val="left"/>
      <w:pPr>
        <w:ind w:left="398" w:hanging="1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1302" w:hanging="159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2414" w:hanging="159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3527" w:hanging="159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4639" w:hanging="159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5752" w:hanging="159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6864" w:hanging="159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7977" w:hanging="159"/>
      </w:pPr>
      <w:rPr>
        <w:rFonts w:hint="default"/>
        <w:lang w:val="vi" w:eastAsia="en-US" w:bidi="ar-SA"/>
      </w:rPr>
    </w:lvl>
  </w:abstractNum>
  <w:abstractNum w:abstractNumId="3" w15:restartNumberingAfterBreak="0">
    <w:nsid w:val="CF092B84"/>
    <w:multiLevelType w:val="multilevel"/>
    <w:tmpl w:val="CF092B84"/>
    <w:lvl w:ilvl="0">
      <w:numFmt w:val="bullet"/>
      <w:lvlText w:val="-"/>
      <w:lvlJc w:val="left"/>
      <w:pPr>
        <w:ind w:left="256" w:hanging="18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>
      <w:numFmt w:val="bullet"/>
      <w:lvlText w:val="•"/>
      <w:lvlJc w:val="left"/>
      <w:pPr>
        <w:ind w:left="1240" w:hanging="183"/>
      </w:pPr>
      <w:rPr>
        <w:rFonts w:hint="default"/>
        <w:lang w:val="vi" w:eastAsia="en-US" w:bidi="ar-SA"/>
      </w:rPr>
    </w:lvl>
    <w:lvl w:ilvl="2">
      <w:numFmt w:val="bullet"/>
      <w:lvlText w:val="•"/>
      <w:lvlJc w:val="left"/>
      <w:pPr>
        <w:ind w:left="2220" w:hanging="183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200" w:hanging="183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180" w:hanging="183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160" w:hanging="183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140" w:hanging="183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20" w:hanging="183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100" w:hanging="183"/>
      </w:pPr>
      <w:rPr>
        <w:rFonts w:hint="default"/>
        <w:lang w:val="vi" w:eastAsia="en-US" w:bidi="ar-SA"/>
      </w:rPr>
    </w:lvl>
  </w:abstractNum>
  <w:abstractNum w:abstractNumId="4" w15:restartNumberingAfterBreak="0">
    <w:nsid w:val="0053208E"/>
    <w:multiLevelType w:val="multilevel"/>
    <w:tmpl w:val="0053208E"/>
    <w:lvl w:ilvl="0">
      <w:start w:val="1"/>
      <w:numFmt w:val="upperRoman"/>
      <w:lvlText w:val="%1."/>
      <w:lvlJc w:val="left"/>
      <w:pPr>
        <w:ind w:left="519" w:hanging="235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vi" w:eastAsia="en-US" w:bidi="ar-SA"/>
      </w:rPr>
    </w:lvl>
    <w:lvl w:ilvl="1">
      <w:start w:val="1"/>
      <w:numFmt w:val="decimal"/>
      <w:lvlText w:val="%2."/>
      <w:lvlJc w:val="left"/>
      <w:pPr>
        <w:ind w:left="1269" w:hanging="26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249" w:hanging="265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229" w:hanging="265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209" w:hanging="265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189" w:hanging="265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169" w:hanging="265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49" w:hanging="265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129" w:hanging="265"/>
      </w:pPr>
      <w:rPr>
        <w:rFonts w:hint="default"/>
        <w:lang w:val="vi" w:eastAsia="en-US" w:bidi="ar-SA"/>
      </w:rPr>
    </w:lvl>
  </w:abstractNum>
  <w:abstractNum w:abstractNumId="5" w15:restartNumberingAfterBreak="0">
    <w:nsid w:val="0248C179"/>
    <w:multiLevelType w:val="multilevel"/>
    <w:tmpl w:val="0248C179"/>
    <w:lvl w:ilvl="0">
      <w:start w:val="1"/>
      <w:numFmt w:val="decimal"/>
      <w:lvlText w:val="%1."/>
      <w:lvlJc w:val="left"/>
      <w:pPr>
        <w:ind w:left="976" w:hanging="3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>
      <w:numFmt w:val="bullet"/>
      <w:lvlText w:val="•"/>
      <w:lvlJc w:val="left"/>
      <w:pPr>
        <w:ind w:left="1888" w:hanging="360"/>
      </w:pPr>
      <w:rPr>
        <w:rFonts w:hint="default"/>
        <w:lang w:val="vi" w:eastAsia="en-US" w:bidi="ar-SA"/>
      </w:rPr>
    </w:lvl>
    <w:lvl w:ilvl="2">
      <w:numFmt w:val="bullet"/>
      <w:lvlText w:val="•"/>
      <w:lvlJc w:val="left"/>
      <w:pPr>
        <w:ind w:left="2796" w:hanging="360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704" w:hanging="360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612" w:hanging="360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520" w:hanging="360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428" w:hanging="360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336" w:hanging="360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244" w:hanging="360"/>
      </w:pPr>
      <w:rPr>
        <w:rFonts w:hint="default"/>
        <w:lang w:val="vi" w:eastAsia="en-US" w:bidi="ar-SA"/>
      </w:rPr>
    </w:lvl>
  </w:abstractNum>
  <w:abstractNum w:abstractNumId="6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40" w:hanging="26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>
      <w:numFmt w:val="bullet"/>
      <w:lvlText w:val="-"/>
      <w:lvlJc w:val="left"/>
      <w:pPr>
        <w:ind w:left="2281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220" w:hanging="154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200" w:hanging="154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180" w:hanging="154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160" w:hanging="154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140" w:hanging="154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20" w:hanging="154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100" w:hanging="154"/>
      </w:pPr>
      <w:rPr>
        <w:rFonts w:hint="default"/>
        <w:lang w:val="vi" w:eastAsia="en-US" w:bidi="ar-SA"/>
      </w:rPr>
    </w:lvl>
  </w:abstractNum>
  <w:abstractNum w:abstractNumId="7" w15:restartNumberingAfterBreak="0">
    <w:nsid w:val="59ADCABA"/>
    <w:multiLevelType w:val="multilevel"/>
    <w:tmpl w:val="59ADCABA"/>
    <w:lvl w:ilvl="0">
      <w:start w:val="1"/>
      <w:numFmt w:val="upperRoman"/>
      <w:lvlText w:val="%1."/>
      <w:lvlJc w:val="left"/>
      <w:pPr>
        <w:ind w:left="491" w:hanging="236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vi" w:eastAsia="en-US" w:bidi="ar-SA"/>
      </w:rPr>
    </w:lvl>
    <w:lvl w:ilvl="1">
      <w:start w:val="1"/>
      <w:numFmt w:val="decimal"/>
      <w:lvlText w:val="%2."/>
      <w:lvlJc w:val="left"/>
      <w:pPr>
        <w:ind w:left="1240" w:hanging="26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220" w:hanging="264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200" w:hanging="264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180" w:hanging="264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160" w:hanging="264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140" w:hanging="264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20" w:hanging="264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8100" w:hanging="264"/>
      </w:pPr>
      <w:rPr>
        <w:rFonts w:hint="default"/>
        <w:lang w:val="vi" w:eastAsia="en-US" w:bidi="ar-SA"/>
      </w:rPr>
    </w:lvl>
  </w:abstractNum>
  <w:num w:numId="1" w16cid:durableId="1896382426">
    <w:abstractNumId w:val="4"/>
  </w:num>
  <w:num w:numId="2" w16cid:durableId="1924026418">
    <w:abstractNumId w:val="3"/>
  </w:num>
  <w:num w:numId="3" w16cid:durableId="1367291698">
    <w:abstractNumId w:val="7"/>
  </w:num>
  <w:num w:numId="4" w16cid:durableId="492331908">
    <w:abstractNumId w:val="2"/>
  </w:num>
  <w:num w:numId="5" w16cid:durableId="950477329">
    <w:abstractNumId w:val="1"/>
  </w:num>
  <w:num w:numId="6" w16cid:durableId="1157577966">
    <w:abstractNumId w:val="6"/>
  </w:num>
  <w:num w:numId="7" w16cid:durableId="1792243757">
    <w:abstractNumId w:val="5"/>
  </w:num>
  <w:num w:numId="8" w16cid:durableId="571964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F45"/>
    <w:rsid w:val="00007100"/>
    <w:rsid w:val="00013E41"/>
    <w:rsid w:val="00014780"/>
    <w:rsid w:val="000177F4"/>
    <w:rsid w:val="00025215"/>
    <w:rsid w:val="0003719A"/>
    <w:rsid w:val="00041FE4"/>
    <w:rsid w:val="00096C48"/>
    <w:rsid w:val="000A2BB1"/>
    <w:rsid w:val="000A4BAE"/>
    <w:rsid w:val="000C66CF"/>
    <w:rsid w:val="000E476C"/>
    <w:rsid w:val="00154E81"/>
    <w:rsid w:val="001600FF"/>
    <w:rsid w:val="00181448"/>
    <w:rsid w:val="001A720A"/>
    <w:rsid w:val="001B4C0F"/>
    <w:rsid w:val="001C2F3D"/>
    <w:rsid w:val="001D15B1"/>
    <w:rsid w:val="00226DF3"/>
    <w:rsid w:val="00244DCE"/>
    <w:rsid w:val="0025011E"/>
    <w:rsid w:val="00274A93"/>
    <w:rsid w:val="002D45A9"/>
    <w:rsid w:val="002E6F20"/>
    <w:rsid w:val="0033366E"/>
    <w:rsid w:val="003421CE"/>
    <w:rsid w:val="00362078"/>
    <w:rsid w:val="00372448"/>
    <w:rsid w:val="00374C58"/>
    <w:rsid w:val="003753D8"/>
    <w:rsid w:val="003B7576"/>
    <w:rsid w:val="003B7F2F"/>
    <w:rsid w:val="003E39EE"/>
    <w:rsid w:val="004460C1"/>
    <w:rsid w:val="00472FE6"/>
    <w:rsid w:val="00474144"/>
    <w:rsid w:val="004970E5"/>
    <w:rsid w:val="004C3BCD"/>
    <w:rsid w:val="004C448F"/>
    <w:rsid w:val="004D6251"/>
    <w:rsid w:val="00501C71"/>
    <w:rsid w:val="00510C7E"/>
    <w:rsid w:val="00520768"/>
    <w:rsid w:val="00544825"/>
    <w:rsid w:val="00557E77"/>
    <w:rsid w:val="00593FAD"/>
    <w:rsid w:val="005A4F7F"/>
    <w:rsid w:val="005D0472"/>
    <w:rsid w:val="006371CD"/>
    <w:rsid w:val="006433B1"/>
    <w:rsid w:val="00647D9F"/>
    <w:rsid w:val="0067255A"/>
    <w:rsid w:val="0068043D"/>
    <w:rsid w:val="00681987"/>
    <w:rsid w:val="00694E84"/>
    <w:rsid w:val="00696F8E"/>
    <w:rsid w:val="006A28A1"/>
    <w:rsid w:val="006D774B"/>
    <w:rsid w:val="006E65D3"/>
    <w:rsid w:val="007303E7"/>
    <w:rsid w:val="00746CC8"/>
    <w:rsid w:val="00757616"/>
    <w:rsid w:val="00784E82"/>
    <w:rsid w:val="0079016B"/>
    <w:rsid w:val="007A06F4"/>
    <w:rsid w:val="007F1250"/>
    <w:rsid w:val="007F309E"/>
    <w:rsid w:val="007F4F83"/>
    <w:rsid w:val="008261E6"/>
    <w:rsid w:val="00834FA9"/>
    <w:rsid w:val="00882778"/>
    <w:rsid w:val="008A2FB0"/>
    <w:rsid w:val="008C0F8C"/>
    <w:rsid w:val="008D221A"/>
    <w:rsid w:val="008F48D7"/>
    <w:rsid w:val="00930FAE"/>
    <w:rsid w:val="0097298C"/>
    <w:rsid w:val="009A669B"/>
    <w:rsid w:val="009D5B9E"/>
    <w:rsid w:val="009E128C"/>
    <w:rsid w:val="009E17E0"/>
    <w:rsid w:val="009F4E95"/>
    <w:rsid w:val="009F7D1F"/>
    <w:rsid w:val="00A52F6E"/>
    <w:rsid w:val="00A8624F"/>
    <w:rsid w:val="00AB6315"/>
    <w:rsid w:val="00AD3E1B"/>
    <w:rsid w:val="00AD7EDC"/>
    <w:rsid w:val="00AE0C52"/>
    <w:rsid w:val="00B13AE5"/>
    <w:rsid w:val="00B96F45"/>
    <w:rsid w:val="00BB2F88"/>
    <w:rsid w:val="00BB3634"/>
    <w:rsid w:val="00BC2530"/>
    <w:rsid w:val="00BE7901"/>
    <w:rsid w:val="00C01348"/>
    <w:rsid w:val="00C15553"/>
    <w:rsid w:val="00C15EB8"/>
    <w:rsid w:val="00C20685"/>
    <w:rsid w:val="00C33CE2"/>
    <w:rsid w:val="00C73F8B"/>
    <w:rsid w:val="00CB549A"/>
    <w:rsid w:val="00D17EFA"/>
    <w:rsid w:val="00D53FC1"/>
    <w:rsid w:val="00D63BE8"/>
    <w:rsid w:val="00D80AFD"/>
    <w:rsid w:val="00DE7E38"/>
    <w:rsid w:val="00E556EC"/>
    <w:rsid w:val="00E61C0D"/>
    <w:rsid w:val="00E61D53"/>
    <w:rsid w:val="00E7180D"/>
    <w:rsid w:val="00E74985"/>
    <w:rsid w:val="00E80C59"/>
    <w:rsid w:val="00E81229"/>
    <w:rsid w:val="00E93D04"/>
    <w:rsid w:val="00EC7C34"/>
    <w:rsid w:val="00ED499A"/>
    <w:rsid w:val="00EF7BEA"/>
    <w:rsid w:val="00F82815"/>
    <w:rsid w:val="00F944FB"/>
    <w:rsid w:val="00FE5C8B"/>
    <w:rsid w:val="00FF199F"/>
    <w:rsid w:val="0E977751"/>
    <w:rsid w:val="16B655FF"/>
    <w:rsid w:val="1D0911C9"/>
    <w:rsid w:val="24A86E33"/>
    <w:rsid w:val="29692681"/>
    <w:rsid w:val="34722529"/>
    <w:rsid w:val="3D5913B4"/>
    <w:rsid w:val="46393D69"/>
    <w:rsid w:val="464A69C5"/>
    <w:rsid w:val="472119A1"/>
    <w:rsid w:val="5628565F"/>
    <w:rsid w:val="5ECD6C04"/>
    <w:rsid w:val="6BBC7940"/>
    <w:rsid w:val="6F70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6600B93"/>
  <w15:docId w15:val="{35848DFA-4329-4B56-8E04-0BB1D372C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vi"/>
    </w:rPr>
  </w:style>
  <w:style w:type="paragraph" w:styleId="Heading1">
    <w:name w:val="heading 1"/>
    <w:basedOn w:val="Normal"/>
    <w:uiPriority w:val="1"/>
    <w:qFormat/>
    <w:pPr>
      <w:spacing w:before="38"/>
      <w:ind w:left="88" w:right="20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19"/>
      <w:ind w:left="1240" w:hanging="265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55"/>
    </w:pPr>
    <w:rPr>
      <w:sz w:val="26"/>
      <w:szCs w:val="26"/>
    </w:rPr>
  </w:style>
  <w:style w:type="paragraph" w:styleId="Title">
    <w:name w:val="Title"/>
    <w:basedOn w:val="Normal"/>
    <w:uiPriority w:val="1"/>
    <w:qFormat/>
    <w:pPr>
      <w:spacing w:before="88"/>
      <w:ind w:left="558" w:right="751"/>
      <w:jc w:val="center"/>
    </w:pPr>
    <w:rPr>
      <w:b/>
      <w:bCs/>
      <w:sz w:val="32"/>
      <w:szCs w:val="32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18"/>
      <w:ind w:left="255" w:firstLine="72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rsid w:val="00501C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C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BE79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E7901"/>
    <w:rPr>
      <w:rFonts w:ascii="Times New Roman" w:eastAsia="Times New Roman" w:hAnsi="Times New Roman" w:cs="Times New Roman"/>
      <w:sz w:val="22"/>
      <w:szCs w:val="22"/>
      <w:lang w:val="vi"/>
    </w:rPr>
  </w:style>
  <w:style w:type="paragraph" w:styleId="Footer">
    <w:name w:val="footer"/>
    <w:basedOn w:val="Normal"/>
    <w:link w:val="FooterChar"/>
    <w:rsid w:val="00BE79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E7901"/>
    <w:rPr>
      <w:rFonts w:ascii="Times New Roman" w:eastAsia="Times New Roman" w:hAnsi="Times New Roman" w:cs="Times New Roman"/>
      <w:sz w:val="22"/>
      <w:szCs w:val="22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LPFwH4LRp3BJk16q7?g_st=a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sancaulongcoid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ancaulongcoid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750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Tan The Nguyen</cp:lastModifiedBy>
  <cp:revision>3</cp:revision>
  <cp:lastPrinted>2025-07-01T13:28:00Z</cp:lastPrinted>
  <dcterms:created xsi:type="dcterms:W3CDTF">2026-03-17T05:18:00Z</dcterms:created>
  <dcterms:modified xsi:type="dcterms:W3CDTF">2026-03-17T14:47:00Z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2F1E88E40047469C94C7020B1EE299DE_12</vt:lpwstr>
  </property>
</Properties>
</file>